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E4F9E" w14:textId="77777777" w:rsidR="005A2A5D" w:rsidRDefault="007B6328" w:rsidP="002C296E">
      <w:pPr>
        <w:pStyle w:val="BodyText"/>
      </w:pPr>
      <w:bookmarkStart w:id="0" w:name="_Hlk30417806"/>
      <w:bookmarkStart w:id="1" w:name="_Hlk29547427"/>
      <w:bookmarkEnd w:id="0"/>
      <w:r w:rsidRPr="007B6328">
        <w:rPr>
          <w:noProof/>
        </w:rPr>
        <mc:AlternateContent>
          <mc:Choice Requires="wps">
            <w:drawing>
              <wp:anchor distT="0" distB="0" distL="114300" distR="114300" simplePos="0" relativeHeight="251658261" behindDoc="0" locked="1" layoutInCell="1" allowOverlap="1" wp14:anchorId="50BF1B98" wp14:editId="6BDDB805">
                <wp:simplePos x="0" y="0"/>
                <wp:positionH relativeFrom="page">
                  <wp:posOffset>3664585</wp:posOffset>
                </wp:positionH>
                <wp:positionV relativeFrom="page">
                  <wp:posOffset>7106285</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FC636" id="TriangleBottomACI" o:spid="_x0000_s1026" style="position:absolute;margin-left:288.55pt;margin-top:559.55pt;width:148.8pt;height:157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" path="m1745,3697l,,3496,,1745,3697xe" stroked="f">
                <v:fill r:id="rId14" o:title="" recolor="t" rotate="t" type="frame"/>
                <v:path arrowok="t" o:connecttype="custom" o:connectlocs="943258,1993900;0,0;1889760,0;943258,1993900" o:connectangles="0,0,0,0"/>
                <w10:wrap anchorx="page" anchory="page"/>
                <w10:anchorlock/>
              </v:shape>
            </w:pict>
          </mc:Fallback>
        </mc:AlternateContent>
      </w:r>
      <w:r w:rsidRPr="007B6328">
        <w:rPr>
          <w:noProof/>
        </w:rPr>
        <mc:AlternateContent>
          <mc:Choice Requires="wps">
            <w:drawing>
              <wp:anchor distT="0" distB="0" distL="114300" distR="114300" simplePos="0" relativeHeight="251658260" behindDoc="0" locked="1" layoutInCell="1" allowOverlap="1" wp14:anchorId="6451B091" wp14:editId="33E989EF">
                <wp:simplePos x="0" y="0"/>
                <wp:positionH relativeFrom="page">
                  <wp:posOffset>361950</wp:posOffset>
                </wp:positionH>
                <wp:positionV relativeFrom="page">
                  <wp:posOffset>2343150</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5" cstate="print">
                            <a:extLst>
                              <a:ext uri="{28A0092B-C50C-407E-A947-70E740481C1C}">
                                <a14:useLocalDpi xmlns:a14="http://schemas.microsoft.com/office/drawing/2010/main" val="0"/>
                              </a:ext>
                            </a:extLst>
                          </a:blip>
                          <a:srcRect/>
                          <a:stretch>
                            <a:fillRect l="-2112" r="-21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4DEAC" id="PicSingle" o:spid="_x0000_s1026" alt="Title: Cover Image - Description: Cover Image" style="position:absolute;margin-left:28.5pt;margin-top:184.5pt;width:538.55pt;height:374.1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" stroked="f" strokeweight="2pt">
                <v:fill r:id="rId16" o:title="Cover Image" recolor="t" rotate="t" type="frame"/>
                <w10:wrap anchorx="page" anchory="page"/>
                <w10:anchorlock/>
              </v:rect>
            </w:pict>
          </mc:Fallback>
        </mc:AlternateContent>
      </w:r>
      <w:r w:rsidR="0039720E">
        <w:rPr>
          <w:noProof/>
          <w:lang w:eastAsia="en-AU"/>
        </w:rPr>
        <mc:AlternateContent>
          <mc:Choice Requires="wps">
            <w:drawing>
              <wp:anchor distT="0" distB="0" distL="114300" distR="114300" simplePos="0" relativeHeight="251658246" behindDoc="0" locked="1" layoutInCell="1" allowOverlap="1" wp14:anchorId="64A9D222" wp14:editId="215D61E1">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A0A5E" id="LandscapeOverlayRight" o:spid="_x0000_s1026" style="position:absolute;margin-left:193.05pt;margin-top:127.6pt;width:620.5pt;height:249.4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4" behindDoc="0" locked="1" layoutInCell="1" allowOverlap="1" wp14:anchorId="32608FEA" wp14:editId="1680B63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7">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0F0D9" id="LandscapePicRight" o:spid="_x0000_s1026" style="position:absolute;margin-left:193.05pt;margin-top:127.6pt;width:620.5pt;height:249.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8"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1D142947" wp14:editId="62DB9F7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3D052"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7" behindDoc="0" locked="1" layoutInCell="1" allowOverlap="1" wp14:anchorId="3B85E758" wp14:editId="1E81949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2EC21"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20"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6" behindDoc="0" locked="1" layoutInCell="1" allowOverlap="1" wp14:anchorId="4345481E" wp14:editId="6C2F1297">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F8981"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2"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8" behindDoc="0" locked="1" layoutInCell="1" allowOverlap="1" wp14:anchorId="3572290C" wp14:editId="64E9169A">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8E523" id="OverlayLeft" o:spid="_x0000_s1026" style="position:absolute;margin-left:28.6pt;margin-top:185.35pt;width:250.6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9" behindDoc="0" locked="1" layoutInCell="1" allowOverlap="1" wp14:anchorId="6E0C8213" wp14:editId="5D14F393">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4B4B1" id="OverlayRight" o:spid="_x0000_s1026" style="position:absolute;margin-left:278.9pt;margin-top:185.35pt;width:4in;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00b2a9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4" behindDoc="0" locked="1" layoutInCell="1" allowOverlap="1" wp14:anchorId="3FE96818" wp14:editId="07D1423F">
                <wp:simplePos x="0" y="0"/>
                <wp:positionH relativeFrom="page">
                  <wp:posOffset>349885</wp:posOffset>
                </wp:positionH>
                <wp:positionV relativeFrom="page">
                  <wp:posOffset>368935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A2DC4" id="TriangleTop" o:spid="_x0000_s1026" style="position:absolute;margin-left:27.55pt;margin-top:29.05pt;width:148.8pt;height:15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" path="m1745,3697l,,3496,,1745,3697xe" fillcolor="#797391 [3209]" stroked="f">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7B2EB94E" wp14:editId="01E7175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9BF71" w14:textId="77777777" w:rsidR="00D471FE" w:rsidRPr="009F69FA" w:rsidRDefault="00D471FE"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EB94E"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359BF71" w14:textId="77777777" w:rsidR="00D471FE" w:rsidRPr="009F69FA" w:rsidRDefault="00D471FE"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5952BE54" wp14:editId="1976739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C4CB3" w14:textId="77777777" w:rsidR="00D471FE" w:rsidRPr="00271B90" w:rsidRDefault="00D471F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BE54"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63AC4CB3" w14:textId="77777777" w:rsidR="00D471FE" w:rsidRPr="00271B90" w:rsidRDefault="00D471F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362C5C19" wp14:editId="703E2B2C">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88C17" w14:textId="77777777" w:rsidR="00D471FE" w:rsidRPr="00455A7E" w:rsidRDefault="00D471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5C19"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08188C17" w14:textId="77777777" w:rsidR="00D471FE" w:rsidRPr="00455A7E" w:rsidRDefault="00D471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5" behindDoc="1" locked="1" layoutInCell="1" allowOverlap="1" wp14:anchorId="549E76DC" wp14:editId="1C0B1F5D">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3">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67CDA" id="LandscapePicSingle" o:spid="_x0000_s1026" alt="Title: Cover Image - Description: Cover Image" style="position:absolute;margin-left:28.35pt;margin-top:127.6pt;width:785.2pt;height:249.4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4"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42A217E1" wp14:editId="71BEE74F">
                <wp:simplePos x="0" y="0"/>
                <wp:positionH relativeFrom="page">
                  <wp:posOffset>360045</wp:posOffset>
                </wp:positionH>
                <wp:positionV relativeFrom="page">
                  <wp:posOffset>379095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14487" w14:textId="77777777" w:rsidR="00D471FE" w:rsidRDefault="00D471FE" w:rsidP="00C8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17E1" id="CoverRectangle" o:spid="_x0000_s1029" style="position:absolute;margin-left:28.35pt;margin-top:29.85pt;width:538.55pt;height:68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" fillcolor="#00b2a9 [3204]" stroked="f" strokeweight="2pt">
                <v:textbox>
                  <w:txbxContent>
                    <w:p w14:paraId="43414487" w14:textId="77777777" w:rsidR="00D471FE" w:rsidRDefault="00D471FE" w:rsidP="00C832ED">
                      <w:pPr>
                        <w:jc w:val="center"/>
                      </w:pPr>
                    </w:p>
                  </w:txbxContent>
                </v:textbox>
                <w10:wrap anchorx="page" anchory="page"/>
                <w10:anchorlock/>
              </v:rect>
            </w:pict>
          </mc:Fallback>
        </mc:AlternateContent>
      </w:r>
    </w:p>
    <w:bookmarkEnd w:id="1"/>
    <w:p w14:paraId="6B610A95"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B0894B5" w14:textId="77777777" w:rsidTr="00DA40F2">
        <w:trPr>
          <w:trHeight w:hRule="exact" w:val="2948"/>
        </w:trPr>
        <w:tc>
          <w:tcPr>
            <w:tcW w:w="7370" w:type="dxa"/>
            <w:vAlign w:val="center"/>
          </w:tcPr>
          <w:p w14:paraId="04DFDA16" w14:textId="1105F8A6" w:rsidR="007B6328" w:rsidRDefault="007B6328" w:rsidP="00DA40F2">
            <w:pPr>
              <w:pStyle w:val="Title"/>
              <w:rPr>
                <w:b w:val="0"/>
                <w:iCs/>
                <w:spacing w:val="0"/>
                <w:sz w:val="32"/>
                <w:szCs w:val="24"/>
              </w:rPr>
            </w:pPr>
            <w:bookmarkStart w:id="2" w:name="_Hlk29802367"/>
            <w:r>
              <w:t>202</w:t>
            </w:r>
            <w:r w:rsidR="005C54EF">
              <w:t>1</w:t>
            </w:r>
            <w:r>
              <w:t xml:space="preserve"> </w:t>
            </w:r>
            <w:r w:rsidR="00FF0C46">
              <w:t>Coastcare Victoria</w:t>
            </w:r>
            <w:r>
              <w:t xml:space="preserve"> Community Grants Guidelines</w:t>
            </w:r>
          </w:p>
          <w:bookmarkEnd w:id="2"/>
          <w:p w14:paraId="1ABE3D76" w14:textId="77777777" w:rsidR="007B6328" w:rsidRDefault="007B6328" w:rsidP="00DA40F2">
            <w:pPr>
              <w:pStyle w:val="Title"/>
              <w:rPr>
                <w:b w:val="0"/>
                <w:iCs/>
                <w:spacing w:val="0"/>
                <w:sz w:val="32"/>
                <w:szCs w:val="24"/>
              </w:rPr>
            </w:pPr>
            <w:r>
              <w:t xml:space="preserve">     </w:t>
            </w:r>
          </w:p>
          <w:sdt>
            <w:sdtPr>
              <w:rPr>
                <w:b w:val="0"/>
                <w:iCs/>
                <w:spacing w:val="0"/>
                <w:sz w:val="32"/>
                <w:szCs w:val="24"/>
              </w:rPr>
              <w:alias w:val="CoverTitle"/>
              <w:tag w:val="CoverTitle"/>
              <w:id w:val="360867710"/>
              <w:lock w:val="sdtContentLocked"/>
              <w:placeholder>
                <w:docPart w:val="7479F7097F034FD2AB826C6C405C2A74"/>
              </w:placeholder>
            </w:sdtPr>
            <w:sdtContent>
              <w:p w14:paraId="0F488594" w14:textId="77777777" w:rsidR="00DA40F2" w:rsidRDefault="00DA40F2" w:rsidP="00DA40F2">
                <w:pPr>
                  <w:pStyle w:val="Title"/>
                </w:pPr>
                <w:r>
                  <w:t>Title</w:t>
                </w:r>
              </w:p>
              <w:p w14:paraId="6C392A99" w14:textId="77777777" w:rsidR="00DA40F2" w:rsidRDefault="00DA40F2" w:rsidP="00DA40F2">
                <w:pPr>
                  <w:pStyle w:val="Subtitle"/>
                </w:pPr>
                <w:r>
                  <w:t>Subtitle</w:t>
                </w:r>
              </w:p>
              <w:p w14:paraId="68241362" w14:textId="77777777" w:rsidR="00512DFB" w:rsidRPr="00CB1FB7" w:rsidRDefault="00D22599" w:rsidP="00CD4964">
                <w:pPr>
                  <w:pStyle w:val="Subtitle"/>
                </w:pPr>
              </w:p>
            </w:sdtContent>
          </w:sdt>
        </w:tc>
      </w:tr>
    </w:tbl>
    <w:p w14:paraId="233DB222" w14:textId="77777777" w:rsidR="00D73B6C" w:rsidRDefault="00D73B6C"/>
    <w:p w14:paraId="1A9A57F3" w14:textId="108D8636" w:rsidR="00D73B6C" w:rsidRPr="00D55628" w:rsidRDefault="008F0B33">
      <w:pPr>
        <w:sectPr w:rsidR="00D73B6C" w:rsidRPr="00D55628" w:rsidSect="002A0157">
          <w:headerReference w:type="even" r:id="rId25"/>
          <w:headerReference w:type="default"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docGrid w:linePitch="360"/>
        </w:sectPr>
      </w:pPr>
      <w:r w:rsidRPr="00D55628">
        <w:rPr>
          <w:noProof/>
        </w:rPr>
        <mc:AlternateContent>
          <mc:Choice Requires="wps">
            <w:drawing>
              <wp:anchor distT="0" distB="0" distL="114300" distR="114300" simplePos="0" relativeHeight="251658262" behindDoc="0" locked="0" layoutInCell="1" allowOverlap="1" wp14:anchorId="5FF3EE4E" wp14:editId="43BCA834">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471FE" w:rsidRPr="00AB780B" w14:paraId="22A7E7C7" w14:textId="77777777" w:rsidTr="00AA4BE4">
                              <w:trPr>
                                <w:trHeight w:hRule="exact" w:val="964"/>
                                <w:tblCellSpacing w:w="71" w:type="dxa"/>
                              </w:trPr>
                              <w:tc>
                                <w:tcPr>
                                  <w:tcW w:w="1204" w:type="dxa"/>
                                  <w:vAlign w:val="bottom"/>
                                </w:tcPr>
                                <w:p w14:paraId="16D44C57" w14:textId="77777777" w:rsidR="00D471FE" w:rsidRPr="00D55628" w:rsidRDefault="00D471FE" w:rsidP="00D55628">
                                  <w:r w:rsidRPr="00D55628">
                                    <w:rPr>
                                      <w:noProof/>
                                    </w:rPr>
                                    <w:drawing>
                                      <wp:inline distT="0" distB="0" distL="0" distR="0" wp14:anchorId="0A5ED98F" wp14:editId="73CCFF0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9815BB4" w14:textId="77777777" w:rsidR="00D471FE" w:rsidRPr="00D55628" w:rsidRDefault="00D471FE" w:rsidP="00D55628">
                                  <w:r w:rsidRPr="00D55628">
                                    <w:rPr>
                                      <w:noProof/>
                                    </w:rPr>
                                    <w:drawing>
                                      <wp:inline distT="0" distB="0" distL="0" distR="0" wp14:anchorId="1A611666" wp14:editId="19A512F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73798A" w14:textId="77777777" w:rsidR="00D471FE" w:rsidRDefault="00D471F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EE4E" id="CoverCoBranded" o:spid="_x0000_s1030" type="#_x0000_t202" alt="Title: CoBranding Logos" style="position:absolute;margin-left:0;margin-top:0;width:371.35pt;height:89pt;z-index:25165826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471FE" w:rsidRPr="00AB780B" w14:paraId="22A7E7C7" w14:textId="77777777" w:rsidTr="00AA4BE4">
                        <w:trPr>
                          <w:trHeight w:hRule="exact" w:val="964"/>
                          <w:tblCellSpacing w:w="71" w:type="dxa"/>
                        </w:trPr>
                        <w:tc>
                          <w:tcPr>
                            <w:tcW w:w="1204" w:type="dxa"/>
                            <w:vAlign w:val="bottom"/>
                          </w:tcPr>
                          <w:p w14:paraId="16D44C57" w14:textId="77777777" w:rsidR="00D471FE" w:rsidRPr="00D55628" w:rsidRDefault="00D471FE" w:rsidP="00D55628">
                            <w:r w:rsidRPr="00D55628">
                              <w:rPr>
                                <w:noProof/>
                              </w:rPr>
                              <w:drawing>
                                <wp:inline distT="0" distB="0" distL="0" distR="0" wp14:anchorId="0A5ED98F" wp14:editId="73CCFF0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9815BB4" w14:textId="77777777" w:rsidR="00D471FE" w:rsidRPr="00D55628" w:rsidRDefault="00D471FE" w:rsidP="00D55628">
                            <w:r w:rsidRPr="00D55628">
                              <w:rPr>
                                <w:noProof/>
                              </w:rPr>
                              <w:drawing>
                                <wp:inline distT="0" distB="0" distL="0" distR="0" wp14:anchorId="1A611666" wp14:editId="19A512F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73798A" w14:textId="77777777" w:rsidR="00D471FE" w:rsidRDefault="00D471FE"/>
                  </w:txbxContent>
                </v:textbox>
                <w10:wrap anchorx="page" anchory="page"/>
              </v:shape>
            </w:pict>
          </mc:Fallback>
        </mc:AlternateContent>
      </w:r>
    </w:p>
    <w:p w14:paraId="66FF9A05" w14:textId="58064B35" w:rsidR="00166954" w:rsidRDefault="00166954" w:rsidP="000C3703">
      <w:pPr>
        <w:pStyle w:val="Heading1"/>
      </w:pPr>
      <w:bookmarkStart w:id="3" w:name="_Toc66440279"/>
      <w:bookmarkStart w:id="4" w:name="_Hlk29547238"/>
      <w:r>
        <w:t>Warning: Health and safety is paramount</w:t>
      </w:r>
      <w:bookmarkEnd w:id="3"/>
      <w:r>
        <w:t xml:space="preserve"> </w:t>
      </w:r>
    </w:p>
    <w:p w14:paraId="634CC502" w14:textId="77777777" w:rsidR="007B0543" w:rsidRPr="0069611C" w:rsidRDefault="007B0543" w:rsidP="007B0543">
      <w:pPr>
        <w:pStyle w:val="BodyText"/>
        <w:rPr>
          <w:color w:val="auto"/>
        </w:rPr>
      </w:pPr>
      <w:bookmarkStart w:id="5" w:name="_Hlk65594839"/>
      <w:r>
        <w:t xml:space="preserve">You must put in place relevant Work Health Safety policies and procedures to ensure the safety of those undertaking grant activities. You must comply with all public health measures and directions in relation to coronavirus (COVID-19). Stay up to date at </w:t>
      </w:r>
      <w:hyperlink r:id="rId33" w:history="1">
        <w:r w:rsidRPr="0069611C">
          <w:rPr>
            <w:rStyle w:val="Hyperlink"/>
            <w:color w:val="0070C0"/>
          </w:rPr>
          <w:t>https://www.dhhs.vic.gov.au/coronavirus</w:t>
        </w:r>
      </w:hyperlink>
      <w:r w:rsidRPr="0069611C">
        <w:rPr>
          <w:color w:val="0070C0"/>
        </w:rPr>
        <w:t xml:space="preserve"> </w:t>
      </w:r>
      <w:r>
        <w:rPr>
          <w:color w:val="auto"/>
        </w:rPr>
        <w:t xml:space="preserve">and </w:t>
      </w:r>
      <w:hyperlink r:id="rId34" w:history="1">
        <w:r w:rsidRPr="002C41E2">
          <w:rPr>
            <w:rStyle w:val="Hyperlink"/>
            <w:color w:val="0070C0"/>
          </w:rPr>
          <w:t>https://www.coronavirus.vic.gov.au/</w:t>
        </w:r>
      </w:hyperlink>
      <w:r w:rsidRPr="002C41E2">
        <w:rPr>
          <w:color w:val="0070C0"/>
        </w:rPr>
        <w:t xml:space="preserve"> </w:t>
      </w:r>
    </w:p>
    <w:bookmarkEnd w:id="5"/>
    <w:p w14:paraId="7122502D" w14:textId="6FF8DB08" w:rsidR="00166954" w:rsidRDefault="00B65118" w:rsidP="00FE6DC5">
      <w:pPr>
        <w:pStyle w:val="BodyText"/>
      </w:pPr>
      <w:r>
        <w:t xml:space="preserve"> </w:t>
      </w:r>
    </w:p>
    <w:p w14:paraId="622A4A76" w14:textId="76C4A607" w:rsidR="000C3703" w:rsidRDefault="00AB780B" w:rsidP="000C3703">
      <w:pPr>
        <w:pStyle w:val="Heading1"/>
      </w:pPr>
      <w:bookmarkStart w:id="6" w:name="_Toc66440280"/>
      <w:r w:rsidRPr="00D55628">
        <w:rPr>
          <w:noProof/>
        </w:rPr>
        <mc:AlternateContent>
          <mc:Choice Requires="wps">
            <w:drawing>
              <wp:anchor distT="0" distB="0" distL="114300" distR="114300" simplePos="0" relativeHeight="251658250" behindDoc="0" locked="0" layoutInCell="1" allowOverlap="1" wp14:anchorId="18F75607" wp14:editId="378D98F3">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D471FE" w:rsidRPr="00AB780B" w14:paraId="438DED8E" w14:textId="77777777" w:rsidTr="00DC7231">
                              <w:trPr>
                                <w:trHeight w:hRule="exact" w:val="1247"/>
                                <w:tblCellSpacing w:w="71" w:type="dxa"/>
                              </w:trPr>
                              <w:tc>
                                <w:tcPr>
                                  <w:tcW w:w="1601" w:type="dxa"/>
                                  <w:vAlign w:val="center"/>
                                </w:tcPr>
                                <w:p w14:paraId="5AE2EDC2" w14:textId="77777777" w:rsidR="00D471FE" w:rsidRPr="00D55628" w:rsidRDefault="00D471FE" w:rsidP="00D55628">
                                  <w:r w:rsidRPr="00D55628">
                                    <w:rPr>
                                      <w:noProof/>
                                    </w:rPr>
                                    <w:drawing>
                                      <wp:inline distT="0" distB="0" distL="0" distR="0" wp14:anchorId="6CD51AEA" wp14:editId="4676820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EC7FF2C" w14:textId="77777777" w:rsidR="00D471FE" w:rsidRPr="00D55628" w:rsidRDefault="00D471FE" w:rsidP="00D55628">
                                  <w:r w:rsidRPr="00D55628">
                                    <w:rPr>
                                      <w:noProof/>
                                    </w:rPr>
                                    <w:drawing>
                                      <wp:inline distT="0" distB="0" distL="0" distR="0" wp14:anchorId="4B66826F" wp14:editId="36A6B1E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9510B3" w14:textId="77777777" w:rsidR="00D471FE" w:rsidRPr="00D55628" w:rsidRDefault="00D471FE" w:rsidP="00D55628">
                                  <w:r w:rsidRPr="00D55628">
                                    <w:rPr>
                                      <w:noProof/>
                                    </w:rPr>
                                    <w:drawing>
                                      <wp:inline distT="0" distB="0" distL="0" distR="0" wp14:anchorId="3403624D" wp14:editId="00DF0216">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6AE9B71" w14:textId="77777777" w:rsidR="00D471FE" w:rsidRPr="00D55628" w:rsidRDefault="00D471FE" w:rsidP="00D55628">
                                  <w:r w:rsidRPr="00D55628">
                                    <w:rPr>
                                      <w:noProof/>
                                    </w:rPr>
                                    <w:drawing>
                                      <wp:inline distT="0" distB="0" distL="0" distR="0" wp14:anchorId="065FBEDE" wp14:editId="2229F8F5">
                                        <wp:extent cx="1016635" cy="5200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6DF4092" w14:textId="77777777" w:rsidR="00D471FE" w:rsidRPr="00D55628" w:rsidRDefault="00D471FE"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F75607" id="InsideCoverCoBrand" o:spid="_x0000_s1031" type="#_x0000_t202" alt="Title: Co-Branding Logos" style="position:absolute;margin-left:0;margin-top:0;width:595.5pt;height:126.75pt;z-index:251658250;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D471FE" w:rsidRPr="00AB780B" w14:paraId="438DED8E" w14:textId="77777777" w:rsidTr="00DC7231">
                        <w:trPr>
                          <w:trHeight w:hRule="exact" w:val="1247"/>
                          <w:tblCellSpacing w:w="71" w:type="dxa"/>
                        </w:trPr>
                        <w:tc>
                          <w:tcPr>
                            <w:tcW w:w="1601" w:type="dxa"/>
                            <w:vAlign w:val="center"/>
                          </w:tcPr>
                          <w:p w14:paraId="5AE2EDC2" w14:textId="77777777" w:rsidR="00D471FE" w:rsidRPr="00D55628" w:rsidRDefault="00D471FE" w:rsidP="00D55628">
                            <w:r w:rsidRPr="00D55628">
                              <w:rPr>
                                <w:noProof/>
                              </w:rPr>
                              <w:drawing>
                                <wp:inline distT="0" distB="0" distL="0" distR="0" wp14:anchorId="6CD51AEA" wp14:editId="4676820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EC7FF2C" w14:textId="77777777" w:rsidR="00D471FE" w:rsidRPr="00D55628" w:rsidRDefault="00D471FE" w:rsidP="00D55628">
                            <w:r w:rsidRPr="00D55628">
                              <w:rPr>
                                <w:noProof/>
                              </w:rPr>
                              <w:drawing>
                                <wp:inline distT="0" distB="0" distL="0" distR="0" wp14:anchorId="4B66826F" wp14:editId="36A6B1E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9510B3" w14:textId="77777777" w:rsidR="00D471FE" w:rsidRPr="00D55628" w:rsidRDefault="00D471FE" w:rsidP="00D55628">
                            <w:r w:rsidRPr="00D55628">
                              <w:rPr>
                                <w:noProof/>
                              </w:rPr>
                              <w:drawing>
                                <wp:inline distT="0" distB="0" distL="0" distR="0" wp14:anchorId="3403624D" wp14:editId="00DF0216">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6AE9B71" w14:textId="77777777" w:rsidR="00D471FE" w:rsidRPr="00D55628" w:rsidRDefault="00D471FE" w:rsidP="00D55628">
                            <w:r w:rsidRPr="00D55628">
                              <w:rPr>
                                <w:noProof/>
                              </w:rPr>
                              <w:drawing>
                                <wp:inline distT="0" distB="0" distL="0" distR="0" wp14:anchorId="065FBEDE" wp14:editId="2229F8F5">
                                  <wp:extent cx="1016635" cy="5200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6DF4092" w14:textId="77777777" w:rsidR="00D471FE" w:rsidRPr="00D55628" w:rsidRDefault="00D471FE" w:rsidP="00D55628">
                      <w:pPr>
                        <w:pStyle w:val="xDisclaimerText"/>
                      </w:pPr>
                    </w:p>
                  </w:txbxContent>
                </v:textbox>
                <w10:wrap type="topAndBottom" anchorx="page" anchory="page"/>
              </v:shape>
            </w:pict>
          </mc:Fallback>
        </mc:AlternateContent>
      </w:r>
      <w:r w:rsidRPr="00D55628">
        <w:t>Acknowledgements</w:t>
      </w:r>
      <w:bookmarkEnd w:id="6"/>
    </w:p>
    <w:p w14:paraId="6F97F587" w14:textId="20CFA62C" w:rsidR="007105AA" w:rsidRDefault="6E7F72D8" w:rsidP="000C3703">
      <w:pPr>
        <w:pStyle w:val="BodyText"/>
      </w:pPr>
      <w:r>
        <w:rPr>
          <w:noProof/>
        </w:rPr>
        <w:drawing>
          <wp:inline distT="0" distB="0" distL="0" distR="0" wp14:anchorId="5926A24D" wp14:editId="4E3175BF">
            <wp:extent cx="6105526" cy="1609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365CB99C" w14:textId="717DFF9D" w:rsidR="0092623F" w:rsidRDefault="0092623F" w:rsidP="00B56DDA">
      <w:pPr>
        <w:pStyle w:val="Heading3"/>
      </w:pPr>
      <w:r w:rsidRPr="00CD26CC">
        <w:t xml:space="preserve">Our commitment to inclusion and diversity  </w:t>
      </w:r>
    </w:p>
    <w:p w14:paraId="1E497402" w14:textId="0B265C2F" w:rsidR="0092623F" w:rsidRDefault="00FF0C46" w:rsidP="0092623F">
      <w:pPr>
        <w:pStyle w:val="BodyText"/>
      </w:pPr>
      <w:bookmarkStart w:id="7" w:name="_Hlk65589410"/>
      <w:r>
        <w:t>Coastcare Victoria</w:t>
      </w:r>
      <w:r w:rsidR="0092623F" w:rsidRPr="00CD26CC">
        <w:t xml:space="preserve"> supports liveable, inclusive and sustainable communities.  </w:t>
      </w:r>
      <w:r>
        <w:t>Coastcare Victoria</w:t>
      </w:r>
      <w:r w:rsidR="0092623F" w:rsidRPr="00CD26CC">
        <w:t xml:space="preserve"> </w:t>
      </w:r>
      <w:r w:rsidR="0092623F">
        <w:t xml:space="preserve">supports a </w:t>
      </w:r>
      <w:r w:rsidR="0092623F" w:rsidRPr="00CD26CC">
        <w:t xml:space="preserve">volunteering culture diverse in ability, gender, sexuality, age, socio-economic status, ethnicities and religious beliefs.  </w:t>
      </w:r>
      <w:r>
        <w:t>Coastcare Victoria</w:t>
      </w:r>
      <w:r w:rsidR="0092623F" w:rsidRPr="00CD26CC">
        <w:t xml:space="preserve"> believes everyone </w:t>
      </w:r>
      <w:bookmarkEnd w:id="7"/>
      <w:r w:rsidR="0092623F" w:rsidRPr="00CD26CC">
        <w:t xml:space="preserve">has the right to feel safe, welcome and have their life experience valued.  Fostering diversity and inclusion helps people to learn from each other and develop new ways to work effectively.   At </w:t>
      </w:r>
      <w:r>
        <w:t>Coastcare Victoria</w:t>
      </w:r>
      <w:r w:rsidR="0092623F" w:rsidRPr="00CD26CC">
        <w:t xml:space="preserve"> </w:t>
      </w:r>
      <w:r w:rsidR="0092623F">
        <w:t>w</w:t>
      </w:r>
      <w:r w:rsidR="0092623F" w:rsidRPr="00CD26CC">
        <w:t>e are connected to liveable, inclusive and sustainable communities</w:t>
      </w:r>
      <w:r w:rsidR="0092623F">
        <w:t xml:space="preserve">; </w:t>
      </w:r>
      <w:r w:rsidR="0092623F" w:rsidRPr="00CD26CC">
        <w:t>we are diverse</w:t>
      </w:r>
      <w:r w:rsidR="0092623F">
        <w:t>; w</w:t>
      </w:r>
      <w:r w:rsidR="0092623F" w:rsidRPr="00CD26CC">
        <w:t>e are inclusive and flexible</w:t>
      </w:r>
      <w:r w:rsidR="0092623F">
        <w:t>; w</w:t>
      </w:r>
      <w:r w:rsidR="0092623F" w:rsidRPr="00CD26CC">
        <w:t>e are safe and respectful</w:t>
      </w:r>
      <w:r w:rsidR="0092623F">
        <w:t>.</w:t>
      </w:r>
    </w:p>
    <w:p w14:paraId="03CF988B" w14:textId="77777777" w:rsidR="007105AA" w:rsidRDefault="007105AA" w:rsidP="000C3703">
      <w:pPr>
        <w:pStyle w:val="BodyText"/>
      </w:pPr>
    </w:p>
    <w:p w14:paraId="4D63404D" w14:textId="55DE59F7" w:rsidR="000C3703" w:rsidRDefault="000C3703" w:rsidP="000C3703">
      <w:pPr>
        <w:pStyle w:val="BodyText"/>
      </w:pPr>
      <w:r w:rsidRPr="000C3703">
        <w:t>© The State of Victoria Department of Environment, Land, Water and Planning 20</w:t>
      </w:r>
      <w:r w:rsidR="00D9006E">
        <w:t>21</w:t>
      </w:r>
      <w:r>
        <w:t>.</w:t>
      </w:r>
    </w:p>
    <w:p w14:paraId="76EC28F2" w14:textId="09146CD4" w:rsidR="000C3703" w:rsidRPr="00D55628" w:rsidRDefault="000C3703" w:rsidP="000C3703">
      <w:pPr>
        <w:pStyle w:val="xDisclaimertext3"/>
      </w:pPr>
    </w:p>
    <w:p w14:paraId="1D08031E" w14:textId="6FCB2F9B" w:rsidR="000C3703" w:rsidRPr="000C3703" w:rsidRDefault="000C3703" w:rsidP="000C3703">
      <w:pPr>
        <w:pStyle w:val="xDisclaimertext3"/>
      </w:pPr>
      <w:r w:rsidRPr="000C3703">
        <w:rPr>
          <w:noProof/>
        </w:rPr>
        <w:drawing>
          <wp:anchor distT="0" distB="0" distL="114300" distR="114300" simplePos="0" relativeHeight="251658255" behindDoc="0" locked="1" layoutInCell="1" allowOverlap="1" wp14:anchorId="02BCF6FA" wp14:editId="5A7F0790">
            <wp:simplePos x="0" y="0"/>
            <wp:positionH relativeFrom="column">
              <wp:posOffset>0</wp:posOffset>
            </wp:positionH>
            <wp:positionV relativeFrom="paragraph">
              <wp:posOffset>0</wp:posOffset>
            </wp:positionV>
            <wp:extent cx="658800" cy="237600"/>
            <wp:effectExtent l="0" t="0" r="8255" b="0"/>
            <wp:wrapSquare wrapText="bothSides"/>
            <wp:docPr id="55"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607DCF2D" w:rsidRPr="000C370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76C598F" w14:textId="77777777" w:rsidR="000C3703" w:rsidRPr="000C3703" w:rsidRDefault="000C3703" w:rsidP="000C3703">
      <w:pPr>
        <w:pStyle w:val="BodyText"/>
      </w:pPr>
      <w:r w:rsidRPr="000C3703">
        <w:t xml:space="preserve">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5FA7D73E" w14:textId="77777777" w:rsidR="000C3703" w:rsidRDefault="000C3703" w:rsidP="000C3703">
      <w:pPr>
        <w:pStyle w:val="Heading2"/>
      </w:pPr>
      <w:bookmarkStart w:id="8" w:name="_Toc66440281"/>
      <w:r w:rsidRPr="000C3703">
        <w:t>Accessibility</w:t>
      </w:r>
      <w:bookmarkEnd w:id="8"/>
    </w:p>
    <w:p w14:paraId="33E708A6" w14:textId="373FD094" w:rsidR="00BF162E" w:rsidRDefault="000C3703" w:rsidP="000C3703">
      <w:pPr>
        <w:pStyle w:val="BodyText"/>
      </w:pPr>
      <w:r w:rsidRPr="000C3703">
        <w:t xml:space="preserve"> 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t>
      </w:r>
      <w:hyperlink r:id="rId37" w:history="1">
        <w:r w:rsidR="001B241E" w:rsidRPr="00F3525C">
          <w:rPr>
            <w:rStyle w:val="Hyperlink"/>
          </w:rPr>
          <w:t>www.delwp.vic.gov.au</w:t>
        </w:r>
      </w:hyperlink>
      <w:r w:rsidRPr="000C3703">
        <w:t>.</w:t>
      </w:r>
    </w:p>
    <w:p w14:paraId="6CCA88B8" w14:textId="77777777" w:rsidR="001B241E" w:rsidRDefault="001B241E" w:rsidP="000C3703">
      <w:pPr>
        <w:pStyle w:va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3C1BF005" w14:textId="77777777" w:rsidTr="005E59CF">
        <w:tc>
          <w:tcPr>
            <w:tcW w:w="5000" w:type="pct"/>
            <w:vAlign w:val="bottom"/>
          </w:tcPr>
          <w:p w14:paraId="71614834" w14:textId="77777777" w:rsidR="004D2591" w:rsidRPr="00D55628" w:rsidRDefault="004D2591" w:rsidP="00DD46DD">
            <w:pPr>
              <w:pStyle w:val="xAccessibilityText"/>
            </w:pPr>
          </w:p>
        </w:tc>
      </w:tr>
    </w:tbl>
    <w:p w14:paraId="57E5ECF1" w14:textId="77777777" w:rsidR="004561E6" w:rsidRDefault="004561E6">
      <w:pPr>
        <w:sectPr w:rsidR="004561E6" w:rsidSect="00DA57DA">
          <w:headerReference w:type="even" r:id="rId38"/>
          <w:footerReference w:type="even" r:id="rId39"/>
          <w:footerReference w:type="default" r:id="rId40"/>
          <w:headerReference w:type="first" r:id="rId41"/>
          <w:footerReference w:type="first" r:id="rId42"/>
          <w:pgSz w:w="11907" w:h="16840" w:code="9"/>
          <w:pgMar w:top="2268" w:right="1134" w:bottom="1134" w:left="1134" w:header="284" w:footer="284" w:gutter="0"/>
          <w:cols w:space="708"/>
          <w:docGrid w:linePitch="360"/>
        </w:sectPr>
      </w:pPr>
    </w:p>
    <w:p w14:paraId="41AB6F07" w14:textId="77777777" w:rsidR="009C7CB1" w:rsidRDefault="002A0157" w:rsidP="009C7CB1">
      <w:pPr>
        <w:pStyle w:val="Heading1TopofPage"/>
        <w:framePr w:wrap="around"/>
      </w:pPr>
      <w:bookmarkStart w:id="9" w:name="_Toc66440282"/>
      <w:bookmarkStart w:id="10" w:name="_Toc480916924"/>
      <w:r>
        <w:t>CONTENTS</w:t>
      </w:r>
      <w:bookmarkEnd w:id="9"/>
    </w:p>
    <w:p w14:paraId="67F4BAC0" w14:textId="77777777" w:rsidR="002B1EDD" w:rsidRDefault="002B1EDD">
      <w:pPr>
        <w:pStyle w:val="TOC1"/>
        <w:rPr>
          <w:b w:val="0"/>
        </w:rPr>
        <w:sectPr w:rsidR="002B1EDD" w:rsidSect="008D2443">
          <w:headerReference w:type="even" r:id="rId43"/>
          <w:headerReference w:type="default" r:id="rId44"/>
          <w:footerReference w:type="even" r:id="rId45"/>
          <w:footerReference w:type="default" r:id="rId46"/>
          <w:headerReference w:type="first" r:id="rId47"/>
          <w:footerReference w:type="first" r:id="rId48"/>
          <w:pgSz w:w="11907" w:h="16840" w:code="9"/>
          <w:pgMar w:top="2268" w:right="1134" w:bottom="1134" w:left="1134" w:header="284" w:footer="284" w:gutter="0"/>
          <w:pgNumType w:start="3"/>
          <w:cols w:space="720"/>
          <w:docGrid w:linePitch="360"/>
        </w:sectPr>
      </w:pPr>
    </w:p>
    <w:p w14:paraId="549CA74E" w14:textId="3A32A9A8" w:rsidR="009B5EA9" w:rsidRDefault="002A621B">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66440279" w:history="1">
        <w:r w:rsidR="009B5EA9" w:rsidRPr="002F5D55">
          <w:rPr>
            <w:rStyle w:val="Hyperlink"/>
          </w:rPr>
          <w:t>Warning: Health and safety is paramount</w:t>
        </w:r>
        <w:r w:rsidR="009B5EA9">
          <w:rPr>
            <w:webHidden/>
          </w:rPr>
          <w:tab/>
        </w:r>
        <w:r w:rsidR="009B5EA9">
          <w:rPr>
            <w:webHidden/>
          </w:rPr>
          <w:fldChar w:fldCharType="begin"/>
        </w:r>
        <w:r w:rsidR="009B5EA9">
          <w:rPr>
            <w:webHidden/>
          </w:rPr>
          <w:instrText xml:space="preserve"> PAGEREF _Toc66440279 \h </w:instrText>
        </w:r>
        <w:r w:rsidR="009B5EA9">
          <w:rPr>
            <w:webHidden/>
          </w:rPr>
        </w:r>
        <w:r w:rsidR="009B5EA9">
          <w:rPr>
            <w:webHidden/>
          </w:rPr>
          <w:fldChar w:fldCharType="separate"/>
        </w:r>
        <w:r w:rsidR="006846D5">
          <w:rPr>
            <w:webHidden/>
          </w:rPr>
          <w:t>2</w:t>
        </w:r>
        <w:r w:rsidR="009B5EA9">
          <w:rPr>
            <w:webHidden/>
          </w:rPr>
          <w:fldChar w:fldCharType="end"/>
        </w:r>
      </w:hyperlink>
    </w:p>
    <w:p w14:paraId="18CB2CB6" w14:textId="095A39EB" w:rsidR="009B5EA9" w:rsidRDefault="00D22599">
      <w:pPr>
        <w:pStyle w:val="TOC1"/>
        <w:rPr>
          <w:rFonts w:eastAsiaTheme="minorEastAsia" w:cstheme="minorBidi"/>
          <w:b w:val="0"/>
          <w:color w:val="auto"/>
          <w:sz w:val="22"/>
          <w:szCs w:val="22"/>
        </w:rPr>
      </w:pPr>
      <w:hyperlink w:anchor="_Toc66440280" w:history="1">
        <w:r w:rsidR="009B5EA9" w:rsidRPr="002F5D55">
          <w:rPr>
            <w:rStyle w:val="Hyperlink"/>
          </w:rPr>
          <w:t>Acknowledgements</w:t>
        </w:r>
        <w:r w:rsidR="009B5EA9">
          <w:rPr>
            <w:webHidden/>
          </w:rPr>
          <w:tab/>
        </w:r>
        <w:r w:rsidR="009B5EA9">
          <w:rPr>
            <w:webHidden/>
          </w:rPr>
          <w:fldChar w:fldCharType="begin"/>
        </w:r>
        <w:r w:rsidR="009B5EA9">
          <w:rPr>
            <w:webHidden/>
          </w:rPr>
          <w:instrText xml:space="preserve"> PAGEREF _Toc66440280 \h </w:instrText>
        </w:r>
        <w:r w:rsidR="009B5EA9">
          <w:rPr>
            <w:webHidden/>
          </w:rPr>
        </w:r>
        <w:r w:rsidR="009B5EA9">
          <w:rPr>
            <w:webHidden/>
          </w:rPr>
          <w:fldChar w:fldCharType="separate"/>
        </w:r>
        <w:r w:rsidR="006846D5">
          <w:rPr>
            <w:webHidden/>
          </w:rPr>
          <w:t>2</w:t>
        </w:r>
        <w:r w:rsidR="009B5EA9">
          <w:rPr>
            <w:webHidden/>
          </w:rPr>
          <w:fldChar w:fldCharType="end"/>
        </w:r>
      </w:hyperlink>
    </w:p>
    <w:p w14:paraId="457EFFA2" w14:textId="136557B2" w:rsidR="009B5EA9" w:rsidRDefault="00D22599">
      <w:pPr>
        <w:pStyle w:val="TOC2"/>
        <w:rPr>
          <w:rFonts w:eastAsiaTheme="minorEastAsia" w:cstheme="minorBidi"/>
          <w:b w:val="0"/>
          <w:color w:val="auto"/>
          <w:sz w:val="22"/>
          <w:szCs w:val="22"/>
        </w:rPr>
      </w:pPr>
      <w:hyperlink w:anchor="_Toc66440281" w:history="1">
        <w:r w:rsidR="009B5EA9" w:rsidRPr="002F5D55">
          <w:rPr>
            <w:rStyle w:val="Hyperlink"/>
          </w:rPr>
          <w:t>Accessibility</w:t>
        </w:r>
        <w:r w:rsidR="009B5EA9">
          <w:rPr>
            <w:webHidden/>
          </w:rPr>
          <w:tab/>
        </w:r>
        <w:r w:rsidR="009B5EA9">
          <w:rPr>
            <w:webHidden/>
          </w:rPr>
          <w:fldChar w:fldCharType="begin"/>
        </w:r>
        <w:r w:rsidR="009B5EA9">
          <w:rPr>
            <w:webHidden/>
          </w:rPr>
          <w:instrText xml:space="preserve"> PAGEREF _Toc66440281 \h </w:instrText>
        </w:r>
        <w:r w:rsidR="009B5EA9">
          <w:rPr>
            <w:webHidden/>
          </w:rPr>
        </w:r>
        <w:r w:rsidR="009B5EA9">
          <w:rPr>
            <w:webHidden/>
          </w:rPr>
          <w:fldChar w:fldCharType="separate"/>
        </w:r>
        <w:r w:rsidR="006846D5">
          <w:rPr>
            <w:webHidden/>
          </w:rPr>
          <w:t>2</w:t>
        </w:r>
        <w:r w:rsidR="009B5EA9">
          <w:rPr>
            <w:webHidden/>
          </w:rPr>
          <w:fldChar w:fldCharType="end"/>
        </w:r>
      </w:hyperlink>
    </w:p>
    <w:p w14:paraId="3421C890" w14:textId="483545AD" w:rsidR="009B5EA9" w:rsidRDefault="00D22599">
      <w:pPr>
        <w:pStyle w:val="TOC1"/>
        <w:rPr>
          <w:rFonts w:eastAsiaTheme="minorEastAsia" w:cstheme="minorBidi"/>
          <w:b w:val="0"/>
          <w:color w:val="auto"/>
          <w:sz w:val="22"/>
          <w:szCs w:val="22"/>
        </w:rPr>
      </w:pPr>
      <w:hyperlink w:anchor="_Toc66440282" w:history="1">
        <w:r w:rsidR="009B5EA9" w:rsidRPr="002F5D55">
          <w:rPr>
            <w:rStyle w:val="Hyperlink"/>
          </w:rPr>
          <w:t>CONTENTS</w:t>
        </w:r>
        <w:r w:rsidR="009B5EA9">
          <w:rPr>
            <w:webHidden/>
          </w:rPr>
          <w:tab/>
        </w:r>
        <w:r w:rsidR="009B5EA9">
          <w:rPr>
            <w:webHidden/>
          </w:rPr>
          <w:fldChar w:fldCharType="begin"/>
        </w:r>
        <w:r w:rsidR="009B5EA9">
          <w:rPr>
            <w:webHidden/>
          </w:rPr>
          <w:instrText xml:space="preserve"> PAGEREF _Toc66440282 \h </w:instrText>
        </w:r>
        <w:r w:rsidR="009B5EA9">
          <w:rPr>
            <w:webHidden/>
          </w:rPr>
        </w:r>
        <w:r w:rsidR="009B5EA9">
          <w:rPr>
            <w:webHidden/>
          </w:rPr>
          <w:fldChar w:fldCharType="separate"/>
        </w:r>
        <w:r w:rsidR="006846D5">
          <w:rPr>
            <w:webHidden/>
          </w:rPr>
          <w:t>3</w:t>
        </w:r>
        <w:r w:rsidR="009B5EA9">
          <w:rPr>
            <w:webHidden/>
          </w:rPr>
          <w:fldChar w:fldCharType="end"/>
        </w:r>
      </w:hyperlink>
    </w:p>
    <w:p w14:paraId="0F180692" w14:textId="3C64F597" w:rsidR="009B5EA9" w:rsidRDefault="00D22599">
      <w:pPr>
        <w:pStyle w:val="TOC2"/>
        <w:rPr>
          <w:rFonts w:eastAsiaTheme="minorEastAsia" w:cstheme="minorBidi"/>
          <w:b w:val="0"/>
          <w:color w:val="auto"/>
          <w:sz w:val="22"/>
          <w:szCs w:val="22"/>
        </w:rPr>
      </w:pPr>
      <w:hyperlink w:anchor="_Toc66440283" w:history="1">
        <w:r w:rsidR="009B5EA9" w:rsidRPr="002F5D55">
          <w:rPr>
            <w:rStyle w:val="Hyperlink"/>
          </w:rPr>
          <w:t>What is the 2021 Coastcare Victoria Community Grants program?</w:t>
        </w:r>
        <w:r w:rsidR="009B5EA9">
          <w:rPr>
            <w:webHidden/>
          </w:rPr>
          <w:tab/>
        </w:r>
        <w:r w:rsidR="009B5EA9">
          <w:rPr>
            <w:webHidden/>
          </w:rPr>
          <w:fldChar w:fldCharType="begin"/>
        </w:r>
        <w:r w:rsidR="009B5EA9">
          <w:rPr>
            <w:webHidden/>
          </w:rPr>
          <w:instrText xml:space="preserve"> PAGEREF _Toc66440283 \h </w:instrText>
        </w:r>
        <w:r w:rsidR="009B5EA9">
          <w:rPr>
            <w:webHidden/>
          </w:rPr>
        </w:r>
        <w:r w:rsidR="009B5EA9">
          <w:rPr>
            <w:webHidden/>
          </w:rPr>
          <w:fldChar w:fldCharType="separate"/>
        </w:r>
        <w:r w:rsidR="006846D5">
          <w:rPr>
            <w:webHidden/>
          </w:rPr>
          <w:t>5</w:t>
        </w:r>
        <w:r w:rsidR="009B5EA9">
          <w:rPr>
            <w:webHidden/>
          </w:rPr>
          <w:fldChar w:fldCharType="end"/>
        </w:r>
      </w:hyperlink>
    </w:p>
    <w:p w14:paraId="27C0C2BE" w14:textId="7988B620" w:rsidR="009B5EA9" w:rsidRDefault="00D22599">
      <w:pPr>
        <w:pStyle w:val="TOC2"/>
        <w:rPr>
          <w:rFonts w:eastAsiaTheme="minorEastAsia" w:cstheme="minorBidi"/>
          <w:b w:val="0"/>
          <w:color w:val="auto"/>
          <w:sz w:val="22"/>
          <w:szCs w:val="22"/>
        </w:rPr>
      </w:pPr>
      <w:hyperlink w:anchor="_Toc66440284" w:history="1">
        <w:r w:rsidR="009B5EA9" w:rsidRPr="002F5D55">
          <w:rPr>
            <w:rStyle w:val="Hyperlink"/>
            <w:rFonts w:eastAsia="Calibri"/>
          </w:rPr>
          <w:t>How much funding is available?</w:t>
        </w:r>
        <w:r w:rsidR="009B5EA9">
          <w:rPr>
            <w:webHidden/>
          </w:rPr>
          <w:tab/>
        </w:r>
        <w:r w:rsidR="009B5EA9">
          <w:rPr>
            <w:webHidden/>
          </w:rPr>
          <w:fldChar w:fldCharType="begin"/>
        </w:r>
        <w:r w:rsidR="009B5EA9">
          <w:rPr>
            <w:webHidden/>
          </w:rPr>
          <w:instrText xml:space="preserve"> PAGEREF _Toc66440284 \h </w:instrText>
        </w:r>
        <w:r w:rsidR="009B5EA9">
          <w:rPr>
            <w:webHidden/>
          </w:rPr>
        </w:r>
        <w:r w:rsidR="009B5EA9">
          <w:rPr>
            <w:webHidden/>
          </w:rPr>
          <w:fldChar w:fldCharType="separate"/>
        </w:r>
        <w:r w:rsidR="006846D5">
          <w:rPr>
            <w:webHidden/>
          </w:rPr>
          <w:t>5</w:t>
        </w:r>
        <w:r w:rsidR="009B5EA9">
          <w:rPr>
            <w:webHidden/>
          </w:rPr>
          <w:fldChar w:fldCharType="end"/>
        </w:r>
      </w:hyperlink>
    </w:p>
    <w:p w14:paraId="28FBB33D" w14:textId="3B29685D" w:rsidR="009B5EA9" w:rsidRDefault="00D22599">
      <w:pPr>
        <w:pStyle w:val="TOC2"/>
        <w:rPr>
          <w:rFonts w:eastAsiaTheme="minorEastAsia" w:cstheme="minorBidi"/>
          <w:b w:val="0"/>
          <w:color w:val="auto"/>
          <w:sz w:val="22"/>
          <w:szCs w:val="22"/>
        </w:rPr>
      </w:pPr>
      <w:hyperlink w:anchor="_Toc66440285" w:history="1">
        <w:r w:rsidR="009B5EA9" w:rsidRPr="002F5D55">
          <w:rPr>
            <w:rStyle w:val="Hyperlink"/>
          </w:rPr>
          <w:t>When do applications close?</w:t>
        </w:r>
        <w:r w:rsidR="009B5EA9">
          <w:rPr>
            <w:webHidden/>
          </w:rPr>
          <w:tab/>
        </w:r>
        <w:r w:rsidR="009B5EA9">
          <w:rPr>
            <w:webHidden/>
          </w:rPr>
          <w:fldChar w:fldCharType="begin"/>
        </w:r>
        <w:r w:rsidR="009B5EA9">
          <w:rPr>
            <w:webHidden/>
          </w:rPr>
          <w:instrText xml:space="preserve"> PAGEREF _Toc66440285 \h </w:instrText>
        </w:r>
        <w:r w:rsidR="009B5EA9">
          <w:rPr>
            <w:webHidden/>
          </w:rPr>
        </w:r>
        <w:r w:rsidR="009B5EA9">
          <w:rPr>
            <w:webHidden/>
          </w:rPr>
          <w:fldChar w:fldCharType="separate"/>
        </w:r>
        <w:r w:rsidR="006846D5">
          <w:rPr>
            <w:webHidden/>
          </w:rPr>
          <w:t>5</w:t>
        </w:r>
        <w:r w:rsidR="009B5EA9">
          <w:rPr>
            <w:webHidden/>
          </w:rPr>
          <w:fldChar w:fldCharType="end"/>
        </w:r>
      </w:hyperlink>
    </w:p>
    <w:p w14:paraId="5B17F82F" w14:textId="0B53D50D" w:rsidR="009B5EA9" w:rsidRDefault="00D22599">
      <w:pPr>
        <w:pStyle w:val="TOC2"/>
        <w:rPr>
          <w:rFonts w:eastAsiaTheme="minorEastAsia" w:cstheme="minorBidi"/>
          <w:b w:val="0"/>
          <w:color w:val="auto"/>
          <w:sz w:val="22"/>
          <w:szCs w:val="22"/>
        </w:rPr>
      </w:pPr>
      <w:hyperlink w:anchor="_Toc66440286" w:history="1">
        <w:r w:rsidR="009B5EA9" w:rsidRPr="002F5D55">
          <w:rPr>
            <w:rStyle w:val="Hyperlink"/>
          </w:rPr>
          <w:t>What types of grants are available?</w:t>
        </w:r>
        <w:r w:rsidR="009B5EA9">
          <w:rPr>
            <w:webHidden/>
          </w:rPr>
          <w:tab/>
        </w:r>
        <w:r w:rsidR="009B5EA9">
          <w:rPr>
            <w:webHidden/>
          </w:rPr>
          <w:fldChar w:fldCharType="begin"/>
        </w:r>
        <w:r w:rsidR="009B5EA9">
          <w:rPr>
            <w:webHidden/>
          </w:rPr>
          <w:instrText xml:space="preserve"> PAGEREF _Toc66440286 \h </w:instrText>
        </w:r>
        <w:r w:rsidR="009B5EA9">
          <w:rPr>
            <w:webHidden/>
          </w:rPr>
        </w:r>
        <w:r w:rsidR="009B5EA9">
          <w:rPr>
            <w:webHidden/>
          </w:rPr>
          <w:fldChar w:fldCharType="separate"/>
        </w:r>
        <w:r w:rsidR="006846D5">
          <w:rPr>
            <w:webHidden/>
          </w:rPr>
          <w:t>5</w:t>
        </w:r>
        <w:r w:rsidR="009B5EA9">
          <w:rPr>
            <w:webHidden/>
          </w:rPr>
          <w:fldChar w:fldCharType="end"/>
        </w:r>
      </w:hyperlink>
    </w:p>
    <w:p w14:paraId="419918C9" w14:textId="4F63299B" w:rsidR="009B5EA9" w:rsidRDefault="00D22599">
      <w:pPr>
        <w:pStyle w:val="TOC2"/>
        <w:rPr>
          <w:rFonts w:eastAsiaTheme="minorEastAsia" w:cstheme="minorBidi"/>
          <w:b w:val="0"/>
          <w:color w:val="auto"/>
          <w:sz w:val="22"/>
          <w:szCs w:val="22"/>
        </w:rPr>
      </w:pPr>
      <w:hyperlink w:anchor="_Toc66440287" w:history="1">
        <w:r w:rsidR="009B5EA9" w:rsidRPr="002F5D55">
          <w:rPr>
            <w:rStyle w:val="Hyperlink"/>
          </w:rPr>
          <w:t>1. Stewardship and Education Grants:</w:t>
        </w:r>
        <w:r w:rsidR="009B5EA9">
          <w:rPr>
            <w:webHidden/>
          </w:rPr>
          <w:tab/>
        </w:r>
        <w:r w:rsidR="009B5EA9">
          <w:rPr>
            <w:webHidden/>
          </w:rPr>
          <w:fldChar w:fldCharType="begin"/>
        </w:r>
        <w:r w:rsidR="009B5EA9">
          <w:rPr>
            <w:webHidden/>
          </w:rPr>
          <w:instrText xml:space="preserve"> PAGEREF _Toc66440287 \h </w:instrText>
        </w:r>
        <w:r w:rsidR="009B5EA9">
          <w:rPr>
            <w:webHidden/>
          </w:rPr>
        </w:r>
        <w:r w:rsidR="009B5EA9">
          <w:rPr>
            <w:webHidden/>
          </w:rPr>
          <w:fldChar w:fldCharType="separate"/>
        </w:r>
        <w:r w:rsidR="006846D5">
          <w:rPr>
            <w:webHidden/>
          </w:rPr>
          <w:t>6</w:t>
        </w:r>
        <w:r w:rsidR="009B5EA9">
          <w:rPr>
            <w:webHidden/>
          </w:rPr>
          <w:fldChar w:fldCharType="end"/>
        </w:r>
      </w:hyperlink>
    </w:p>
    <w:p w14:paraId="2958BE92" w14:textId="731ADA6A" w:rsidR="009B5EA9" w:rsidRDefault="00D22599">
      <w:pPr>
        <w:pStyle w:val="TOC2"/>
        <w:rPr>
          <w:rFonts w:eastAsiaTheme="minorEastAsia" w:cstheme="minorBidi"/>
          <w:b w:val="0"/>
          <w:color w:val="auto"/>
          <w:sz w:val="22"/>
          <w:szCs w:val="22"/>
        </w:rPr>
      </w:pPr>
      <w:hyperlink w:anchor="_Toc66440288" w:history="1">
        <w:r w:rsidR="009B5EA9" w:rsidRPr="002F5D55">
          <w:rPr>
            <w:rStyle w:val="Hyperlink"/>
          </w:rPr>
          <w:t>2. Strengthening Our Volunteer Groups Grants:</w:t>
        </w:r>
        <w:r w:rsidR="009B5EA9">
          <w:rPr>
            <w:webHidden/>
          </w:rPr>
          <w:tab/>
        </w:r>
        <w:r w:rsidR="009B5EA9">
          <w:rPr>
            <w:webHidden/>
          </w:rPr>
          <w:fldChar w:fldCharType="begin"/>
        </w:r>
        <w:r w:rsidR="009B5EA9">
          <w:rPr>
            <w:webHidden/>
          </w:rPr>
          <w:instrText xml:space="preserve"> PAGEREF _Toc66440288 \h </w:instrText>
        </w:r>
        <w:r w:rsidR="009B5EA9">
          <w:rPr>
            <w:webHidden/>
          </w:rPr>
        </w:r>
        <w:r w:rsidR="009B5EA9">
          <w:rPr>
            <w:webHidden/>
          </w:rPr>
          <w:fldChar w:fldCharType="separate"/>
        </w:r>
        <w:r w:rsidR="006846D5">
          <w:rPr>
            <w:webHidden/>
          </w:rPr>
          <w:t>6</w:t>
        </w:r>
        <w:r w:rsidR="009B5EA9">
          <w:rPr>
            <w:webHidden/>
          </w:rPr>
          <w:fldChar w:fldCharType="end"/>
        </w:r>
      </w:hyperlink>
    </w:p>
    <w:p w14:paraId="4C93C1ED" w14:textId="14EC1674" w:rsidR="009B5EA9" w:rsidRDefault="00D22599">
      <w:pPr>
        <w:pStyle w:val="TOC2"/>
        <w:rPr>
          <w:rFonts w:eastAsiaTheme="minorEastAsia" w:cstheme="minorBidi"/>
          <w:b w:val="0"/>
          <w:color w:val="auto"/>
          <w:sz w:val="22"/>
          <w:szCs w:val="22"/>
        </w:rPr>
      </w:pPr>
      <w:hyperlink w:anchor="_Toc66440289" w:history="1">
        <w:r w:rsidR="009B5EA9" w:rsidRPr="002F5D55">
          <w:rPr>
            <w:rStyle w:val="Hyperlink"/>
          </w:rPr>
          <w:t>3. Supporting Traditional Owner Self-Determination Grants:</w:t>
        </w:r>
        <w:r w:rsidR="009B5EA9">
          <w:rPr>
            <w:webHidden/>
          </w:rPr>
          <w:tab/>
        </w:r>
        <w:r w:rsidR="009B5EA9">
          <w:rPr>
            <w:webHidden/>
          </w:rPr>
          <w:fldChar w:fldCharType="begin"/>
        </w:r>
        <w:r w:rsidR="009B5EA9">
          <w:rPr>
            <w:webHidden/>
          </w:rPr>
          <w:instrText xml:space="preserve"> PAGEREF _Toc66440289 \h </w:instrText>
        </w:r>
        <w:r w:rsidR="009B5EA9">
          <w:rPr>
            <w:webHidden/>
          </w:rPr>
        </w:r>
        <w:r w:rsidR="009B5EA9">
          <w:rPr>
            <w:webHidden/>
          </w:rPr>
          <w:fldChar w:fldCharType="separate"/>
        </w:r>
        <w:r w:rsidR="006846D5">
          <w:rPr>
            <w:webHidden/>
          </w:rPr>
          <w:t>6</w:t>
        </w:r>
        <w:r w:rsidR="009B5EA9">
          <w:rPr>
            <w:webHidden/>
          </w:rPr>
          <w:fldChar w:fldCharType="end"/>
        </w:r>
      </w:hyperlink>
    </w:p>
    <w:p w14:paraId="5B838799" w14:textId="11F06D5F" w:rsidR="009B5EA9" w:rsidRDefault="00D22599">
      <w:pPr>
        <w:pStyle w:val="TOC2"/>
        <w:rPr>
          <w:rFonts w:eastAsiaTheme="minorEastAsia" w:cstheme="minorBidi"/>
          <w:b w:val="0"/>
          <w:color w:val="auto"/>
          <w:sz w:val="22"/>
          <w:szCs w:val="22"/>
        </w:rPr>
      </w:pPr>
      <w:hyperlink w:anchor="_Toc66440290" w:history="1">
        <w:r w:rsidR="009B5EA9" w:rsidRPr="002F5D55">
          <w:rPr>
            <w:rStyle w:val="Hyperlink"/>
          </w:rPr>
          <w:t>Who can apply?</w:t>
        </w:r>
        <w:r w:rsidR="009B5EA9">
          <w:rPr>
            <w:webHidden/>
          </w:rPr>
          <w:tab/>
        </w:r>
        <w:r w:rsidR="009B5EA9">
          <w:rPr>
            <w:webHidden/>
          </w:rPr>
          <w:fldChar w:fldCharType="begin"/>
        </w:r>
        <w:r w:rsidR="009B5EA9">
          <w:rPr>
            <w:webHidden/>
          </w:rPr>
          <w:instrText xml:space="preserve"> PAGEREF _Toc66440290 \h </w:instrText>
        </w:r>
        <w:r w:rsidR="009B5EA9">
          <w:rPr>
            <w:webHidden/>
          </w:rPr>
        </w:r>
        <w:r w:rsidR="009B5EA9">
          <w:rPr>
            <w:webHidden/>
          </w:rPr>
          <w:fldChar w:fldCharType="separate"/>
        </w:r>
        <w:r w:rsidR="006846D5">
          <w:rPr>
            <w:webHidden/>
          </w:rPr>
          <w:t>6</w:t>
        </w:r>
        <w:r w:rsidR="009B5EA9">
          <w:rPr>
            <w:webHidden/>
          </w:rPr>
          <w:fldChar w:fldCharType="end"/>
        </w:r>
      </w:hyperlink>
    </w:p>
    <w:p w14:paraId="5FF5E500" w14:textId="5F68E46A" w:rsidR="009B5EA9" w:rsidRDefault="00D22599">
      <w:pPr>
        <w:pStyle w:val="TOC2"/>
        <w:rPr>
          <w:rFonts w:eastAsiaTheme="minorEastAsia" w:cstheme="minorBidi"/>
          <w:b w:val="0"/>
          <w:color w:val="auto"/>
          <w:sz w:val="22"/>
          <w:szCs w:val="22"/>
        </w:rPr>
      </w:pPr>
      <w:hyperlink w:anchor="_Toc66440291" w:history="1">
        <w:r w:rsidR="009B5EA9" w:rsidRPr="002F5D55">
          <w:rPr>
            <w:rStyle w:val="Hyperlink"/>
            <w:rFonts w:eastAsia="Calibri"/>
          </w:rPr>
          <w:t>Eligibility</w:t>
        </w:r>
        <w:r w:rsidR="009B5EA9">
          <w:rPr>
            <w:webHidden/>
          </w:rPr>
          <w:tab/>
        </w:r>
        <w:r w:rsidR="009B5EA9">
          <w:rPr>
            <w:webHidden/>
          </w:rPr>
          <w:fldChar w:fldCharType="begin"/>
        </w:r>
        <w:r w:rsidR="009B5EA9">
          <w:rPr>
            <w:webHidden/>
          </w:rPr>
          <w:instrText xml:space="preserve"> PAGEREF _Toc66440291 \h </w:instrText>
        </w:r>
        <w:r w:rsidR="009B5EA9">
          <w:rPr>
            <w:webHidden/>
          </w:rPr>
        </w:r>
        <w:r w:rsidR="009B5EA9">
          <w:rPr>
            <w:webHidden/>
          </w:rPr>
          <w:fldChar w:fldCharType="separate"/>
        </w:r>
        <w:r w:rsidR="006846D5">
          <w:rPr>
            <w:webHidden/>
          </w:rPr>
          <w:t>6</w:t>
        </w:r>
        <w:r w:rsidR="009B5EA9">
          <w:rPr>
            <w:webHidden/>
          </w:rPr>
          <w:fldChar w:fldCharType="end"/>
        </w:r>
      </w:hyperlink>
    </w:p>
    <w:p w14:paraId="775F2AD5" w14:textId="2EB41169" w:rsidR="009B5EA9" w:rsidRDefault="00D22599">
      <w:pPr>
        <w:pStyle w:val="TOC2"/>
        <w:rPr>
          <w:rFonts w:eastAsiaTheme="minorEastAsia" w:cstheme="minorBidi"/>
          <w:b w:val="0"/>
          <w:color w:val="auto"/>
          <w:sz w:val="22"/>
          <w:szCs w:val="22"/>
        </w:rPr>
      </w:pPr>
      <w:hyperlink w:anchor="_Toc66440292" w:history="1">
        <w:r w:rsidR="009B5EA9" w:rsidRPr="002F5D55">
          <w:rPr>
            <w:rStyle w:val="Hyperlink"/>
            <w:rFonts w:eastAsia="Calibri"/>
          </w:rPr>
          <w:t>Who can sponsor an applicant?</w:t>
        </w:r>
        <w:r w:rsidR="009B5EA9">
          <w:rPr>
            <w:webHidden/>
          </w:rPr>
          <w:tab/>
        </w:r>
        <w:r w:rsidR="009B5EA9">
          <w:rPr>
            <w:webHidden/>
          </w:rPr>
          <w:fldChar w:fldCharType="begin"/>
        </w:r>
        <w:r w:rsidR="009B5EA9">
          <w:rPr>
            <w:webHidden/>
          </w:rPr>
          <w:instrText xml:space="preserve"> PAGEREF _Toc66440292 \h </w:instrText>
        </w:r>
        <w:r w:rsidR="009B5EA9">
          <w:rPr>
            <w:webHidden/>
          </w:rPr>
        </w:r>
        <w:r w:rsidR="009B5EA9">
          <w:rPr>
            <w:webHidden/>
          </w:rPr>
          <w:fldChar w:fldCharType="separate"/>
        </w:r>
        <w:r w:rsidR="006846D5">
          <w:rPr>
            <w:webHidden/>
          </w:rPr>
          <w:t>7</w:t>
        </w:r>
        <w:r w:rsidR="009B5EA9">
          <w:rPr>
            <w:webHidden/>
          </w:rPr>
          <w:fldChar w:fldCharType="end"/>
        </w:r>
      </w:hyperlink>
    </w:p>
    <w:p w14:paraId="18FB148F" w14:textId="7ACF8FAD" w:rsidR="009B5EA9" w:rsidRDefault="00D22599">
      <w:pPr>
        <w:pStyle w:val="TOC2"/>
        <w:rPr>
          <w:rFonts w:eastAsiaTheme="minorEastAsia" w:cstheme="minorBidi"/>
          <w:b w:val="0"/>
          <w:color w:val="auto"/>
          <w:sz w:val="22"/>
          <w:szCs w:val="22"/>
        </w:rPr>
      </w:pPr>
      <w:hyperlink w:anchor="_Toc66440293" w:history="1">
        <w:r w:rsidR="009B5EA9" w:rsidRPr="002F5D55">
          <w:rPr>
            <w:rStyle w:val="Hyperlink"/>
            <w:rFonts w:eastAsia="Calibri"/>
          </w:rPr>
          <w:t>Ineligible applicants</w:t>
        </w:r>
        <w:r w:rsidR="009B5EA9">
          <w:rPr>
            <w:webHidden/>
          </w:rPr>
          <w:tab/>
        </w:r>
        <w:r w:rsidR="009B5EA9">
          <w:rPr>
            <w:webHidden/>
          </w:rPr>
          <w:fldChar w:fldCharType="begin"/>
        </w:r>
        <w:r w:rsidR="009B5EA9">
          <w:rPr>
            <w:webHidden/>
          </w:rPr>
          <w:instrText xml:space="preserve"> PAGEREF _Toc66440293 \h </w:instrText>
        </w:r>
        <w:r w:rsidR="009B5EA9">
          <w:rPr>
            <w:webHidden/>
          </w:rPr>
        </w:r>
        <w:r w:rsidR="009B5EA9">
          <w:rPr>
            <w:webHidden/>
          </w:rPr>
          <w:fldChar w:fldCharType="separate"/>
        </w:r>
        <w:r w:rsidR="006846D5">
          <w:rPr>
            <w:webHidden/>
          </w:rPr>
          <w:t>7</w:t>
        </w:r>
        <w:r w:rsidR="009B5EA9">
          <w:rPr>
            <w:webHidden/>
          </w:rPr>
          <w:fldChar w:fldCharType="end"/>
        </w:r>
      </w:hyperlink>
    </w:p>
    <w:p w14:paraId="73506A11" w14:textId="19A347C8" w:rsidR="009B5EA9" w:rsidRDefault="00D22599">
      <w:pPr>
        <w:pStyle w:val="TOC2"/>
        <w:rPr>
          <w:rFonts w:eastAsiaTheme="minorEastAsia" w:cstheme="minorBidi"/>
          <w:b w:val="0"/>
          <w:color w:val="auto"/>
          <w:sz w:val="22"/>
          <w:szCs w:val="22"/>
        </w:rPr>
      </w:pPr>
      <w:hyperlink w:anchor="_Toc66440294" w:history="1">
        <w:r w:rsidR="009B5EA9" w:rsidRPr="002F5D55">
          <w:rPr>
            <w:rStyle w:val="Hyperlink"/>
            <w:rFonts w:eastAsia="Calibri"/>
          </w:rPr>
          <w:t>Assessments</w:t>
        </w:r>
        <w:r w:rsidR="009B5EA9">
          <w:rPr>
            <w:webHidden/>
          </w:rPr>
          <w:tab/>
        </w:r>
        <w:r w:rsidR="009B5EA9">
          <w:rPr>
            <w:webHidden/>
          </w:rPr>
          <w:fldChar w:fldCharType="begin"/>
        </w:r>
        <w:r w:rsidR="009B5EA9">
          <w:rPr>
            <w:webHidden/>
          </w:rPr>
          <w:instrText xml:space="preserve"> PAGEREF _Toc66440294 \h </w:instrText>
        </w:r>
        <w:r w:rsidR="009B5EA9">
          <w:rPr>
            <w:webHidden/>
          </w:rPr>
        </w:r>
        <w:r w:rsidR="009B5EA9">
          <w:rPr>
            <w:webHidden/>
          </w:rPr>
          <w:fldChar w:fldCharType="separate"/>
        </w:r>
        <w:r w:rsidR="006846D5">
          <w:rPr>
            <w:webHidden/>
          </w:rPr>
          <w:t>7</w:t>
        </w:r>
        <w:r w:rsidR="009B5EA9">
          <w:rPr>
            <w:webHidden/>
          </w:rPr>
          <w:fldChar w:fldCharType="end"/>
        </w:r>
      </w:hyperlink>
    </w:p>
    <w:p w14:paraId="6F021040" w14:textId="74EEC290" w:rsidR="009B5EA9" w:rsidRDefault="00D22599">
      <w:pPr>
        <w:pStyle w:val="TOC2"/>
        <w:rPr>
          <w:rFonts w:eastAsiaTheme="minorEastAsia" w:cstheme="minorBidi"/>
          <w:b w:val="0"/>
          <w:color w:val="auto"/>
          <w:sz w:val="22"/>
          <w:szCs w:val="22"/>
        </w:rPr>
      </w:pPr>
      <w:hyperlink w:anchor="_Toc66440295" w:history="1">
        <w:r w:rsidR="009B5EA9" w:rsidRPr="002F5D55">
          <w:rPr>
            <w:rStyle w:val="Hyperlink"/>
          </w:rPr>
          <w:t>Budget</w:t>
        </w:r>
        <w:r w:rsidR="009B5EA9">
          <w:rPr>
            <w:webHidden/>
          </w:rPr>
          <w:tab/>
        </w:r>
        <w:r w:rsidR="009B5EA9">
          <w:rPr>
            <w:webHidden/>
          </w:rPr>
          <w:fldChar w:fldCharType="begin"/>
        </w:r>
        <w:r w:rsidR="009B5EA9">
          <w:rPr>
            <w:webHidden/>
          </w:rPr>
          <w:instrText xml:space="preserve"> PAGEREF _Toc66440295 \h </w:instrText>
        </w:r>
        <w:r w:rsidR="009B5EA9">
          <w:rPr>
            <w:webHidden/>
          </w:rPr>
        </w:r>
        <w:r w:rsidR="009B5EA9">
          <w:rPr>
            <w:webHidden/>
          </w:rPr>
          <w:fldChar w:fldCharType="separate"/>
        </w:r>
        <w:r w:rsidR="006846D5">
          <w:rPr>
            <w:webHidden/>
          </w:rPr>
          <w:t>7</w:t>
        </w:r>
        <w:r w:rsidR="009B5EA9">
          <w:rPr>
            <w:webHidden/>
          </w:rPr>
          <w:fldChar w:fldCharType="end"/>
        </w:r>
      </w:hyperlink>
    </w:p>
    <w:p w14:paraId="3D364DAD" w14:textId="6B0B131D" w:rsidR="009B5EA9" w:rsidRDefault="00D22599">
      <w:pPr>
        <w:pStyle w:val="TOC2"/>
        <w:rPr>
          <w:rFonts w:eastAsiaTheme="minorEastAsia" w:cstheme="minorBidi"/>
          <w:b w:val="0"/>
          <w:color w:val="auto"/>
          <w:sz w:val="22"/>
          <w:szCs w:val="22"/>
        </w:rPr>
      </w:pPr>
      <w:hyperlink w:anchor="_Toc66440296" w:history="1">
        <w:r w:rsidR="009B5EA9" w:rsidRPr="002F5D55">
          <w:rPr>
            <w:rStyle w:val="Hyperlink"/>
          </w:rPr>
          <w:t>Ineligible activities and budget items</w:t>
        </w:r>
        <w:r w:rsidR="009B5EA9">
          <w:rPr>
            <w:webHidden/>
          </w:rPr>
          <w:tab/>
        </w:r>
        <w:r w:rsidR="009B5EA9">
          <w:rPr>
            <w:webHidden/>
          </w:rPr>
          <w:fldChar w:fldCharType="begin"/>
        </w:r>
        <w:r w:rsidR="009B5EA9">
          <w:rPr>
            <w:webHidden/>
          </w:rPr>
          <w:instrText xml:space="preserve"> PAGEREF _Toc66440296 \h </w:instrText>
        </w:r>
        <w:r w:rsidR="009B5EA9">
          <w:rPr>
            <w:webHidden/>
          </w:rPr>
        </w:r>
        <w:r w:rsidR="009B5EA9">
          <w:rPr>
            <w:webHidden/>
          </w:rPr>
          <w:fldChar w:fldCharType="separate"/>
        </w:r>
        <w:r w:rsidR="006846D5">
          <w:rPr>
            <w:webHidden/>
          </w:rPr>
          <w:t>8</w:t>
        </w:r>
        <w:r w:rsidR="009B5EA9">
          <w:rPr>
            <w:webHidden/>
          </w:rPr>
          <w:fldChar w:fldCharType="end"/>
        </w:r>
      </w:hyperlink>
    </w:p>
    <w:p w14:paraId="674ECB60" w14:textId="689B2EDA" w:rsidR="009B5EA9" w:rsidRDefault="00D22599">
      <w:pPr>
        <w:pStyle w:val="TOC2"/>
        <w:rPr>
          <w:rFonts w:eastAsiaTheme="minorEastAsia" w:cstheme="minorBidi"/>
          <w:b w:val="0"/>
          <w:color w:val="auto"/>
          <w:sz w:val="22"/>
          <w:szCs w:val="22"/>
        </w:rPr>
      </w:pPr>
      <w:hyperlink w:anchor="_Toc66440297" w:history="1">
        <w:r w:rsidR="009B5EA9" w:rsidRPr="002F5D55">
          <w:rPr>
            <w:rStyle w:val="Hyperlink"/>
          </w:rPr>
          <w:t>Does the applicant need to contribute to their project’s budget?</w:t>
        </w:r>
        <w:r w:rsidR="009B5EA9">
          <w:rPr>
            <w:webHidden/>
          </w:rPr>
          <w:tab/>
        </w:r>
        <w:r w:rsidR="009B5EA9">
          <w:rPr>
            <w:webHidden/>
          </w:rPr>
          <w:fldChar w:fldCharType="begin"/>
        </w:r>
        <w:r w:rsidR="009B5EA9">
          <w:rPr>
            <w:webHidden/>
          </w:rPr>
          <w:instrText xml:space="preserve"> PAGEREF _Toc66440297 \h </w:instrText>
        </w:r>
        <w:r w:rsidR="009B5EA9">
          <w:rPr>
            <w:webHidden/>
          </w:rPr>
        </w:r>
        <w:r w:rsidR="009B5EA9">
          <w:rPr>
            <w:webHidden/>
          </w:rPr>
          <w:fldChar w:fldCharType="separate"/>
        </w:r>
        <w:r w:rsidR="006846D5">
          <w:rPr>
            <w:webHidden/>
          </w:rPr>
          <w:t>8</w:t>
        </w:r>
        <w:r w:rsidR="009B5EA9">
          <w:rPr>
            <w:webHidden/>
          </w:rPr>
          <w:fldChar w:fldCharType="end"/>
        </w:r>
      </w:hyperlink>
    </w:p>
    <w:p w14:paraId="54DD006F" w14:textId="43DD1A84" w:rsidR="009B5EA9" w:rsidRDefault="00D22599">
      <w:pPr>
        <w:pStyle w:val="TOC2"/>
        <w:rPr>
          <w:rFonts w:eastAsiaTheme="minorEastAsia" w:cstheme="minorBidi"/>
          <w:b w:val="0"/>
          <w:color w:val="auto"/>
          <w:sz w:val="22"/>
          <w:szCs w:val="22"/>
        </w:rPr>
      </w:pPr>
      <w:hyperlink w:anchor="_Toc66440298" w:history="1">
        <w:r w:rsidR="009B5EA9" w:rsidRPr="002F5D55">
          <w:rPr>
            <w:rStyle w:val="Hyperlink"/>
          </w:rPr>
          <w:t>How do I calculate the value of our volunteer contribution?</w:t>
        </w:r>
        <w:r w:rsidR="009B5EA9">
          <w:rPr>
            <w:webHidden/>
          </w:rPr>
          <w:tab/>
        </w:r>
        <w:r w:rsidR="009B5EA9">
          <w:rPr>
            <w:webHidden/>
          </w:rPr>
          <w:fldChar w:fldCharType="begin"/>
        </w:r>
        <w:r w:rsidR="009B5EA9">
          <w:rPr>
            <w:webHidden/>
          </w:rPr>
          <w:instrText xml:space="preserve"> PAGEREF _Toc66440298 \h </w:instrText>
        </w:r>
        <w:r w:rsidR="009B5EA9">
          <w:rPr>
            <w:webHidden/>
          </w:rPr>
        </w:r>
        <w:r w:rsidR="009B5EA9">
          <w:rPr>
            <w:webHidden/>
          </w:rPr>
          <w:fldChar w:fldCharType="separate"/>
        </w:r>
        <w:r w:rsidR="006846D5">
          <w:rPr>
            <w:webHidden/>
          </w:rPr>
          <w:t>8</w:t>
        </w:r>
        <w:r w:rsidR="009B5EA9">
          <w:rPr>
            <w:webHidden/>
          </w:rPr>
          <w:fldChar w:fldCharType="end"/>
        </w:r>
      </w:hyperlink>
    </w:p>
    <w:p w14:paraId="3D668501" w14:textId="380D8C0D" w:rsidR="009B5EA9" w:rsidRDefault="00D22599">
      <w:pPr>
        <w:pStyle w:val="TOC2"/>
        <w:rPr>
          <w:rFonts w:eastAsiaTheme="minorEastAsia" w:cstheme="minorBidi"/>
          <w:b w:val="0"/>
          <w:color w:val="auto"/>
          <w:sz w:val="22"/>
          <w:szCs w:val="22"/>
        </w:rPr>
      </w:pPr>
      <w:hyperlink w:anchor="_Toc66440299" w:history="1">
        <w:r w:rsidR="009B5EA9" w:rsidRPr="002F5D55">
          <w:rPr>
            <w:rStyle w:val="Hyperlink"/>
          </w:rPr>
          <w:t>How to apply?</w:t>
        </w:r>
        <w:r w:rsidR="009B5EA9">
          <w:rPr>
            <w:webHidden/>
          </w:rPr>
          <w:tab/>
        </w:r>
        <w:r w:rsidR="009B5EA9">
          <w:rPr>
            <w:webHidden/>
          </w:rPr>
          <w:fldChar w:fldCharType="begin"/>
        </w:r>
        <w:r w:rsidR="009B5EA9">
          <w:rPr>
            <w:webHidden/>
          </w:rPr>
          <w:instrText xml:space="preserve"> PAGEREF _Toc66440299 \h </w:instrText>
        </w:r>
        <w:r w:rsidR="009B5EA9">
          <w:rPr>
            <w:webHidden/>
          </w:rPr>
        </w:r>
        <w:r w:rsidR="009B5EA9">
          <w:rPr>
            <w:webHidden/>
          </w:rPr>
          <w:fldChar w:fldCharType="separate"/>
        </w:r>
        <w:r w:rsidR="006846D5">
          <w:rPr>
            <w:webHidden/>
          </w:rPr>
          <w:t>9</w:t>
        </w:r>
        <w:r w:rsidR="009B5EA9">
          <w:rPr>
            <w:webHidden/>
          </w:rPr>
          <w:fldChar w:fldCharType="end"/>
        </w:r>
      </w:hyperlink>
    </w:p>
    <w:p w14:paraId="210959AC" w14:textId="14E9BA9B" w:rsidR="009B5EA9" w:rsidRDefault="00D22599">
      <w:pPr>
        <w:pStyle w:val="TOC2"/>
        <w:rPr>
          <w:rFonts w:eastAsiaTheme="minorEastAsia" w:cstheme="minorBidi"/>
          <w:b w:val="0"/>
          <w:color w:val="auto"/>
          <w:sz w:val="22"/>
          <w:szCs w:val="22"/>
        </w:rPr>
      </w:pPr>
      <w:hyperlink w:anchor="_Toc66440300" w:history="1">
        <w:r w:rsidR="009B5EA9" w:rsidRPr="002F5D55">
          <w:rPr>
            <w:rStyle w:val="Hyperlink"/>
          </w:rPr>
          <w:t>What supporting documents will need to be provided?</w:t>
        </w:r>
        <w:r w:rsidR="009B5EA9">
          <w:rPr>
            <w:webHidden/>
          </w:rPr>
          <w:tab/>
        </w:r>
        <w:r w:rsidR="009B5EA9">
          <w:rPr>
            <w:webHidden/>
          </w:rPr>
          <w:fldChar w:fldCharType="begin"/>
        </w:r>
        <w:r w:rsidR="009B5EA9">
          <w:rPr>
            <w:webHidden/>
          </w:rPr>
          <w:instrText xml:space="preserve"> PAGEREF _Toc66440300 \h </w:instrText>
        </w:r>
        <w:r w:rsidR="009B5EA9">
          <w:rPr>
            <w:webHidden/>
          </w:rPr>
        </w:r>
        <w:r w:rsidR="009B5EA9">
          <w:rPr>
            <w:webHidden/>
          </w:rPr>
          <w:fldChar w:fldCharType="separate"/>
        </w:r>
        <w:r w:rsidR="006846D5">
          <w:rPr>
            <w:webHidden/>
          </w:rPr>
          <w:t>9</w:t>
        </w:r>
        <w:r w:rsidR="009B5EA9">
          <w:rPr>
            <w:webHidden/>
          </w:rPr>
          <w:fldChar w:fldCharType="end"/>
        </w:r>
      </w:hyperlink>
    </w:p>
    <w:p w14:paraId="7EC1DAF2" w14:textId="0C85D055" w:rsidR="009B5EA9" w:rsidRDefault="00D22599">
      <w:pPr>
        <w:pStyle w:val="TOC1"/>
        <w:rPr>
          <w:rFonts w:eastAsiaTheme="minorEastAsia" w:cstheme="minorBidi"/>
          <w:b w:val="0"/>
          <w:color w:val="auto"/>
          <w:sz w:val="22"/>
          <w:szCs w:val="22"/>
        </w:rPr>
      </w:pPr>
      <w:hyperlink w:anchor="_Toc66440301" w:history="1">
        <w:r w:rsidR="009B5EA9" w:rsidRPr="002F5D55">
          <w:rPr>
            <w:rStyle w:val="Hyperlink"/>
          </w:rPr>
          <w:t>Stream 1: Stewardship and Education</w:t>
        </w:r>
        <w:r w:rsidR="009B5EA9">
          <w:rPr>
            <w:webHidden/>
          </w:rPr>
          <w:tab/>
        </w:r>
        <w:r w:rsidR="009B5EA9">
          <w:rPr>
            <w:webHidden/>
          </w:rPr>
          <w:fldChar w:fldCharType="begin"/>
        </w:r>
        <w:r w:rsidR="009B5EA9">
          <w:rPr>
            <w:webHidden/>
          </w:rPr>
          <w:instrText xml:space="preserve"> PAGEREF _Toc66440301 \h </w:instrText>
        </w:r>
        <w:r w:rsidR="009B5EA9">
          <w:rPr>
            <w:webHidden/>
          </w:rPr>
        </w:r>
        <w:r w:rsidR="009B5EA9">
          <w:rPr>
            <w:webHidden/>
          </w:rPr>
          <w:fldChar w:fldCharType="separate"/>
        </w:r>
        <w:r w:rsidR="006846D5">
          <w:rPr>
            <w:webHidden/>
          </w:rPr>
          <w:t>10</w:t>
        </w:r>
        <w:r w:rsidR="009B5EA9">
          <w:rPr>
            <w:webHidden/>
          </w:rPr>
          <w:fldChar w:fldCharType="end"/>
        </w:r>
      </w:hyperlink>
    </w:p>
    <w:p w14:paraId="6DF97058" w14:textId="0AB7E7CD" w:rsidR="009B5EA9" w:rsidRDefault="00D22599">
      <w:pPr>
        <w:pStyle w:val="TOC2"/>
        <w:rPr>
          <w:rFonts w:eastAsiaTheme="minorEastAsia" w:cstheme="minorBidi"/>
          <w:b w:val="0"/>
          <w:color w:val="auto"/>
          <w:sz w:val="22"/>
          <w:szCs w:val="22"/>
        </w:rPr>
      </w:pPr>
      <w:hyperlink w:anchor="_Toc66440302" w:history="1">
        <w:r w:rsidR="009B5EA9" w:rsidRPr="002F5D55">
          <w:rPr>
            <w:rStyle w:val="Hyperlink"/>
          </w:rPr>
          <w:t>Objectives</w:t>
        </w:r>
        <w:r w:rsidR="009B5EA9">
          <w:rPr>
            <w:webHidden/>
          </w:rPr>
          <w:tab/>
        </w:r>
        <w:r w:rsidR="009B5EA9">
          <w:rPr>
            <w:webHidden/>
          </w:rPr>
          <w:fldChar w:fldCharType="begin"/>
        </w:r>
        <w:r w:rsidR="009B5EA9">
          <w:rPr>
            <w:webHidden/>
          </w:rPr>
          <w:instrText xml:space="preserve"> PAGEREF _Toc66440302 \h </w:instrText>
        </w:r>
        <w:r w:rsidR="009B5EA9">
          <w:rPr>
            <w:webHidden/>
          </w:rPr>
        </w:r>
        <w:r w:rsidR="009B5EA9">
          <w:rPr>
            <w:webHidden/>
          </w:rPr>
          <w:fldChar w:fldCharType="separate"/>
        </w:r>
        <w:r w:rsidR="006846D5">
          <w:rPr>
            <w:webHidden/>
          </w:rPr>
          <w:t>10</w:t>
        </w:r>
        <w:r w:rsidR="009B5EA9">
          <w:rPr>
            <w:webHidden/>
          </w:rPr>
          <w:fldChar w:fldCharType="end"/>
        </w:r>
      </w:hyperlink>
    </w:p>
    <w:p w14:paraId="1557D8AE" w14:textId="7632A9A7" w:rsidR="009B5EA9" w:rsidRDefault="00D22599">
      <w:pPr>
        <w:pStyle w:val="TOC2"/>
        <w:rPr>
          <w:rFonts w:eastAsiaTheme="minorEastAsia" w:cstheme="minorBidi"/>
          <w:b w:val="0"/>
          <w:color w:val="auto"/>
          <w:sz w:val="22"/>
          <w:szCs w:val="22"/>
        </w:rPr>
      </w:pPr>
      <w:hyperlink w:anchor="_Toc66440303" w:history="1">
        <w:r w:rsidR="009B5EA9" w:rsidRPr="002F5D55">
          <w:rPr>
            <w:rStyle w:val="Hyperlink"/>
          </w:rPr>
          <w:t>Assessment criteria and weighting</w:t>
        </w:r>
        <w:r w:rsidR="009B5EA9">
          <w:rPr>
            <w:webHidden/>
          </w:rPr>
          <w:tab/>
        </w:r>
        <w:r w:rsidR="009B5EA9">
          <w:rPr>
            <w:webHidden/>
          </w:rPr>
          <w:fldChar w:fldCharType="begin"/>
        </w:r>
        <w:r w:rsidR="009B5EA9">
          <w:rPr>
            <w:webHidden/>
          </w:rPr>
          <w:instrText xml:space="preserve"> PAGEREF _Toc66440303 \h </w:instrText>
        </w:r>
        <w:r w:rsidR="009B5EA9">
          <w:rPr>
            <w:webHidden/>
          </w:rPr>
        </w:r>
        <w:r w:rsidR="009B5EA9">
          <w:rPr>
            <w:webHidden/>
          </w:rPr>
          <w:fldChar w:fldCharType="separate"/>
        </w:r>
        <w:r w:rsidR="006846D5">
          <w:rPr>
            <w:webHidden/>
          </w:rPr>
          <w:t>10</w:t>
        </w:r>
        <w:r w:rsidR="009B5EA9">
          <w:rPr>
            <w:webHidden/>
          </w:rPr>
          <w:fldChar w:fldCharType="end"/>
        </w:r>
      </w:hyperlink>
    </w:p>
    <w:p w14:paraId="662056A9" w14:textId="65493FF8" w:rsidR="009B5EA9" w:rsidRDefault="00D22599">
      <w:pPr>
        <w:pStyle w:val="TOC2"/>
        <w:rPr>
          <w:rFonts w:eastAsiaTheme="minorEastAsia" w:cstheme="minorBidi"/>
          <w:b w:val="0"/>
          <w:color w:val="auto"/>
          <w:sz w:val="22"/>
          <w:szCs w:val="22"/>
        </w:rPr>
      </w:pPr>
      <w:hyperlink w:anchor="_Toc66440304" w:history="1">
        <w:r w:rsidR="009B5EA9" w:rsidRPr="002F5D55">
          <w:rPr>
            <w:rStyle w:val="Hyperlink"/>
          </w:rPr>
          <w:t>What sort of projects will be funded?</w:t>
        </w:r>
        <w:r w:rsidR="009B5EA9">
          <w:rPr>
            <w:webHidden/>
          </w:rPr>
          <w:tab/>
        </w:r>
        <w:r w:rsidR="009B5EA9">
          <w:rPr>
            <w:webHidden/>
          </w:rPr>
          <w:fldChar w:fldCharType="begin"/>
        </w:r>
        <w:r w:rsidR="009B5EA9">
          <w:rPr>
            <w:webHidden/>
          </w:rPr>
          <w:instrText xml:space="preserve"> PAGEREF _Toc66440304 \h </w:instrText>
        </w:r>
        <w:r w:rsidR="009B5EA9">
          <w:rPr>
            <w:webHidden/>
          </w:rPr>
        </w:r>
        <w:r w:rsidR="009B5EA9">
          <w:rPr>
            <w:webHidden/>
          </w:rPr>
          <w:fldChar w:fldCharType="separate"/>
        </w:r>
        <w:r w:rsidR="006846D5">
          <w:rPr>
            <w:webHidden/>
          </w:rPr>
          <w:t>10</w:t>
        </w:r>
        <w:r w:rsidR="009B5EA9">
          <w:rPr>
            <w:webHidden/>
          </w:rPr>
          <w:fldChar w:fldCharType="end"/>
        </w:r>
      </w:hyperlink>
    </w:p>
    <w:p w14:paraId="01A98E3B" w14:textId="05404013" w:rsidR="009B5EA9" w:rsidRDefault="00D22599">
      <w:pPr>
        <w:pStyle w:val="TOC1"/>
        <w:rPr>
          <w:rFonts w:eastAsiaTheme="minorEastAsia" w:cstheme="minorBidi"/>
          <w:b w:val="0"/>
          <w:color w:val="auto"/>
          <w:sz w:val="22"/>
          <w:szCs w:val="22"/>
        </w:rPr>
      </w:pPr>
      <w:hyperlink w:anchor="_Toc66440305" w:history="1">
        <w:r w:rsidR="009B5EA9" w:rsidRPr="002F5D55">
          <w:rPr>
            <w:rStyle w:val="Hyperlink"/>
          </w:rPr>
          <w:t>Stream 2: Strengthening Our Volunteer Groups (marine and coastal volunteering)</w:t>
        </w:r>
        <w:r w:rsidR="009B5EA9">
          <w:rPr>
            <w:webHidden/>
          </w:rPr>
          <w:tab/>
        </w:r>
        <w:r w:rsidR="009B5EA9">
          <w:rPr>
            <w:webHidden/>
          </w:rPr>
          <w:fldChar w:fldCharType="begin"/>
        </w:r>
        <w:r w:rsidR="009B5EA9">
          <w:rPr>
            <w:webHidden/>
          </w:rPr>
          <w:instrText xml:space="preserve"> PAGEREF _Toc66440305 \h </w:instrText>
        </w:r>
        <w:r w:rsidR="009B5EA9">
          <w:rPr>
            <w:webHidden/>
          </w:rPr>
        </w:r>
        <w:r w:rsidR="009B5EA9">
          <w:rPr>
            <w:webHidden/>
          </w:rPr>
          <w:fldChar w:fldCharType="separate"/>
        </w:r>
        <w:r w:rsidR="006846D5">
          <w:rPr>
            <w:webHidden/>
          </w:rPr>
          <w:t>11</w:t>
        </w:r>
        <w:r w:rsidR="009B5EA9">
          <w:rPr>
            <w:webHidden/>
          </w:rPr>
          <w:fldChar w:fldCharType="end"/>
        </w:r>
      </w:hyperlink>
    </w:p>
    <w:p w14:paraId="60C21212" w14:textId="0F384006" w:rsidR="009B5EA9" w:rsidRDefault="00D22599">
      <w:pPr>
        <w:pStyle w:val="TOC2"/>
        <w:rPr>
          <w:rFonts w:eastAsiaTheme="minorEastAsia" w:cstheme="minorBidi"/>
          <w:b w:val="0"/>
          <w:color w:val="auto"/>
          <w:sz w:val="22"/>
          <w:szCs w:val="22"/>
        </w:rPr>
      </w:pPr>
      <w:hyperlink w:anchor="_Toc66440306" w:history="1">
        <w:r w:rsidR="009B5EA9" w:rsidRPr="002F5D55">
          <w:rPr>
            <w:rStyle w:val="Hyperlink"/>
          </w:rPr>
          <w:t>Objectives</w:t>
        </w:r>
        <w:r w:rsidR="009B5EA9">
          <w:rPr>
            <w:webHidden/>
          </w:rPr>
          <w:tab/>
        </w:r>
        <w:r w:rsidR="009B5EA9">
          <w:rPr>
            <w:webHidden/>
          </w:rPr>
          <w:fldChar w:fldCharType="begin"/>
        </w:r>
        <w:r w:rsidR="009B5EA9">
          <w:rPr>
            <w:webHidden/>
          </w:rPr>
          <w:instrText xml:space="preserve"> PAGEREF _Toc66440306 \h </w:instrText>
        </w:r>
        <w:r w:rsidR="009B5EA9">
          <w:rPr>
            <w:webHidden/>
          </w:rPr>
        </w:r>
        <w:r w:rsidR="009B5EA9">
          <w:rPr>
            <w:webHidden/>
          </w:rPr>
          <w:fldChar w:fldCharType="separate"/>
        </w:r>
        <w:r w:rsidR="006846D5">
          <w:rPr>
            <w:webHidden/>
          </w:rPr>
          <w:t>11</w:t>
        </w:r>
        <w:r w:rsidR="009B5EA9">
          <w:rPr>
            <w:webHidden/>
          </w:rPr>
          <w:fldChar w:fldCharType="end"/>
        </w:r>
      </w:hyperlink>
    </w:p>
    <w:p w14:paraId="103C35ED" w14:textId="2E117563" w:rsidR="009B5EA9" w:rsidRDefault="00D22599">
      <w:pPr>
        <w:pStyle w:val="TOC2"/>
        <w:rPr>
          <w:rFonts w:eastAsiaTheme="minorEastAsia" w:cstheme="minorBidi"/>
          <w:b w:val="0"/>
          <w:color w:val="auto"/>
          <w:sz w:val="22"/>
          <w:szCs w:val="22"/>
        </w:rPr>
      </w:pPr>
      <w:hyperlink w:anchor="_Toc66440307" w:history="1">
        <w:r w:rsidR="009B5EA9" w:rsidRPr="002F5D55">
          <w:rPr>
            <w:rStyle w:val="Hyperlink"/>
          </w:rPr>
          <w:t>Assessment criteria and weighting</w:t>
        </w:r>
        <w:r w:rsidR="009B5EA9">
          <w:rPr>
            <w:webHidden/>
          </w:rPr>
          <w:tab/>
        </w:r>
        <w:r w:rsidR="009B5EA9">
          <w:rPr>
            <w:webHidden/>
          </w:rPr>
          <w:fldChar w:fldCharType="begin"/>
        </w:r>
        <w:r w:rsidR="009B5EA9">
          <w:rPr>
            <w:webHidden/>
          </w:rPr>
          <w:instrText xml:space="preserve"> PAGEREF _Toc66440307 \h </w:instrText>
        </w:r>
        <w:r w:rsidR="009B5EA9">
          <w:rPr>
            <w:webHidden/>
          </w:rPr>
        </w:r>
        <w:r w:rsidR="009B5EA9">
          <w:rPr>
            <w:webHidden/>
          </w:rPr>
          <w:fldChar w:fldCharType="separate"/>
        </w:r>
        <w:r w:rsidR="006846D5">
          <w:rPr>
            <w:webHidden/>
          </w:rPr>
          <w:t>11</w:t>
        </w:r>
        <w:r w:rsidR="009B5EA9">
          <w:rPr>
            <w:webHidden/>
          </w:rPr>
          <w:fldChar w:fldCharType="end"/>
        </w:r>
      </w:hyperlink>
    </w:p>
    <w:p w14:paraId="70ED8DED" w14:textId="66C3891D" w:rsidR="009B5EA9" w:rsidRDefault="00D22599">
      <w:pPr>
        <w:pStyle w:val="TOC2"/>
        <w:rPr>
          <w:rFonts w:eastAsiaTheme="minorEastAsia" w:cstheme="minorBidi"/>
          <w:b w:val="0"/>
          <w:color w:val="auto"/>
          <w:sz w:val="22"/>
          <w:szCs w:val="22"/>
        </w:rPr>
      </w:pPr>
      <w:hyperlink w:anchor="_Toc66440308" w:history="1">
        <w:r w:rsidR="009B5EA9" w:rsidRPr="002F5D55">
          <w:rPr>
            <w:rStyle w:val="Hyperlink"/>
          </w:rPr>
          <w:t>What sort of projects will be funded?</w:t>
        </w:r>
        <w:r w:rsidR="009B5EA9">
          <w:rPr>
            <w:webHidden/>
          </w:rPr>
          <w:tab/>
        </w:r>
        <w:r w:rsidR="009B5EA9">
          <w:rPr>
            <w:webHidden/>
          </w:rPr>
          <w:fldChar w:fldCharType="begin"/>
        </w:r>
        <w:r w:rsidR="009B5EA9">
          <w:rPr>
            <w:webHidden/>
          </w:rPr>
          <w:instrText xml:space="preserve"> PAGEREF _Toc66440308 \h </w:instrText>
        </w:r>
        <w:r w:rsidR="009B5EA9">
          <w:rPr>
            <w:webHidden/>
          </w:rPr>
        </w:r>
        <w:r w:rsidR="009B5EA9">
          <w:rPr>
            <w:webHidden/>
          </w:rPr>
          <w:fldChar w:fldCharType="separate"/>
        </w:r>
        <w:r w:rsidR="006846D5">
          <w:rPr>
            <w:webHidden/>
          </w:rPr>
          <w:t>11</w:t>
        </w:r>
        <w:r w:rsidR="009B5EA9">
          <w:rPr>
            <w:webHidden/>
          </w:rPr>
          <w:fldChar w:fldCharType="end"/>
        </w:r>
      </w:hyperlink>
    </w:p>
    <w:p w14:paraId="646AAC37" w14:textId="4493BFF4" w:rsidR="009B5EA9" w:rsidRDefault="00D22599">
      <w:pPr>
        <w:pStyle w:val="TOC1"/>
        <w:rPr>
          <w:rFonts w:eastAsiaTheme="minorEastAsia" w:cstheme="minorBidi"/>
          <w:b w:val="0"/>
          <w:color w:val="auto"/>
          <w:sz w:val="22"/>
          <w:szCs w:val="22"/>
        </w:rPr>
      </w:pPr>
      <w:hyperlink w:anchor="_Toc66440309" w:history="1">
        <w:r w:rsidR="009B5EA9" w:rsidRPr="002F5D55">
          <w:rPr>
            <w:rStyle w:val="Hyperlink"/>
          </w:rPr>
          <w:t xml:space="preserve">Stream 3: </w:t>
        </w:r>
        <w:r w:rsidR="009B5EA9" w:rsidRPr="002F5D55">
          <w:rPr>
            <w:rStyle w:val="Hyperlink"/>
            <w:rFonts w:cstheme="minorHAnsi"/>
          </w:rPr>
          <w:t>Supporting Traditional Owner Self-Determination</w:t>
        </w:r>
        <w:r w:rsidR="009B5EA9">
          <w:rPr>
            <w:webHidden/>
          </w:rPr>
          <w:tab/>
        </w:r>
        <w:r w:rsidR="009B5EA9">
          <w:rPr>
            <w:webHidden/>
          </w:rPr>
          <w:fldChar w:fldCharType="begin"/>
        </w:r>
        <w:r w:rsidR="009B5EA9">
          <w:rPr>
            <w:webHidden/>
          </w:rPr>
          <w:instrText xml:space="preserve"> PAGEREF _Toc66440309 \h </w:instrText>
        </w:r>
        <w:r w:rsidR="009B5EA9">
          <w:rPr>
            <w:webHidden/>
          </w:rPr>
        </w:r>
        <w:r w:rsidR="009B5EA9">
          <w:rPr>
            <w:webHidden/>
          </w:rPr>
          <w:fldChar w:fldCharType="separate"/>
        </w:r>
        <w:r w:rsidR="006846D5">
          <w:rPr>
            <w:webHidden/>
          </w:rPr>
          <w:t>13</w:t>
        </w:r>
        <w:r w:rsidR="009B5EA9">
          <w:rPr>
            <w:webHidden/>
          </w:rPr>
          <w:fldChar w:fldCharType="end"/>
        </w:r>
      </w:hyperlink>
    </w:p>
    <w:p w14:paraId="6B5DA234" w14:textId="41791AD6" w:rsidR="009B5EA9" w:rsidRDefault="00D22599">
      <w:pPr>
        <w:pStyle w:val="TOC2"/>
        <w:rPr>
          <w:rFonts w:eastAsiaTheme="minorEastAsia" w:cstheme="minorBidi"/>
          <w:b w:val="0"/>
          <w:color w:val="auto"/>
          <w:sz w:val="22"/>
          <w:szCs w:val="22"/>
        </w:rPr>
      </w:pPr>
      <w:hyperlink w:anchor="_Toc66440310" w:history="1">
        <w:r w:rsidR="009B5EA9" w:rsidRPr="002F5D55">
          <w:rPr>
            <w:rStyle w:val="Hyperlink"/>
          </w:rPr>
          <w:t>Objectives</w:t>
        </w:r>
        <w:r w:rsidR="009B5EA9">
          <w:rPr>
            <w:webHidden/>
          </w:rPr>
          <w:tab/>
        </w:r>
        <w:r w:rsidR="009B5EA9">
          <w:rPr>
            <w:webHidden/>
          </w:rPr>
          <w:fldChar w:fldCharType="begin"/>
        </w:r>
        <w:r w:rsidR="009B5EA9">
          <w:rPr>
            <w:webHidden/>
          </w:rPr>
          <w:instrText xml:space="preserve"> PAGEREF _Toc66440310 \h </w:instrText>
        </w:r>
        <w:r w:rsidR="009B5EA9">
          <w:rPr>
            <w:webHidden/>
          </w:rPr>
        </w:r>
        <w:r w:rsidR="009B5EA9">
          <w:rPr>
            <w:webHidden/>
          </w:rPr>
          <w:fldChar w:fldCharType="separate"/>
        </w:r>
        <w:r w:rsidR="006846D5">
          <w:rPr>
            <w:webHidden/>
          </w:rPr>
          <w:t>13</w:t>
        </w:r>
        <w:r w:rsidR="009B5EA9">
          <w:rPr>
            <w:webHidden/>
          </w:rPr>
          <w:fldChar w:fldCharType="end"/>
        </w:r>
      </w:hyperlink>
    </w:p>
    <w:p w14:paraId="02249822" w14:textId="598D0698" w:rsidR="009B5EA9" w:rsidRDefault="00D22599">
      <w:pPr>
        <w:pStyle w:val="TOC2"/>
        <w:rPr>
          <w:rFonts w:eastAsiaTheme="minorEastAsia" w:cstheme="minorBidi"/>
          <w:b w:val="0"/>
          <w:color w:val="auto"/>
          <w:sz w:val="22"/>
          <w:szCs w:val="22"/>
        </w:rPr>
      </w:pPr>
      <w:hyperlink w:anchor="_Toc66440311" w:history="1">
        <w:r w:rsidR="009B5EA9" w:rsidRPr="002F5D55">
          <w:rPr>
            <w:rStyle w:val="Hyperlink"/>
          </w:rPr>
          <w:t>Assessment criteria and weighting</w:t>
        </w:r>
        <w:r w:rsidR="009B5EA9">
          <w:rPr>
            <w:webHidden/>
          </w:rPr>
          <w:tab/>
        </w:r>
        <w:r w:rsidR="009B5EA9">
          <w:rPr>
            <w:webHidden/>
          </w:rPr>
          <w:fldChar w:fldCharType="begin"/>
        </w:r>
        <w:r w:rsidR="009B5EA9">
          <w:rPr>
            <w:webHidden/>
          </w:rPr>
          <w:instrText xml:space="preserve"> PAGEREF _Toc66440311 \h </w:instrText>
        </w:r>
        <w:r w:rsidR="009B5EA9">
          <w:rPr>
            <w:webHidden/>
          </w:rPr>
        </w:r>
        <w:r w:rsidR="009B5EA9">
          <w:rPr>
            <w:webHidden/>
          </w:rPr>
          <w:fldChar w:fldCharType="separate"/>
        </w:r>
        <w:r w:rsidR="006846D5">
          <w:rPr>
            <w:webHidden/>
          </w:rPr>
          <w:t>13</w:t>
        </w:r>
        <w:r w:rsidR="009B5EA9">
          <w:rPr>
            <w:webHidden/>
          </w:rPr>
          <w:fldChar w:fldCharType="end"/>
        </w:r>
      </w:hyperlink>
    </w:p>
    <w:p w14:paraId="50ED11EA" w14:textId="2C63D234" w:rsidR="009B5EA9" w:rsidRDefault="00D22599">
      <w:pPr>
        <w:pStyle w:val="TOC2"/>
        <w:rPr>
          <w:rFonts w:eastAsiaTheme="minorEastAsia" w:cstheme="minorBidi"/>
          <w:b w:val="0"/>
          <w:color w:val="auto"/>
          <w:sz w:val="22"/>
          <w:szCs w:val="22"/>
        </w:rPr>
      </w:pPr>
      <w:hyperlink w:anchor="_Toc66440312" w:history="1">
        <w:r w:rsidR="009B5EA9" w:rsidRPr="002F5D55">
          <w:rPr>
            <w:rStyle w:val="Hyperlink"/>
          </w:rPr>
          <w:t>What sort of projects will be funded?</w:t>
        </w:r>
        <w:r w:rsidR="009B5EA9">
          <w:rPr>
            <w:webHidden/>
          </w:rPr>
          <w:tab/>
        </w:r>
        <w:r w:rsidR="009B5EA9">
          <w:rPr>
            <w:webHidden/>
          </w:rPr>
          <w:fldChar w:fldCharType="begin"/>
        </w:r>
        <w:r w:rsidR="009B5EA9">
          <w:rPr>
            <w:webHidden/>
          </w:rPr>
          <w:instrText xml:space="preserve"> PAGEREF _Toc66440312 \h </w:instrText>
        </w:r>
        <w:r w:rsidR="009B5EA9">
          <w:rPr>
            <w:webHidden/>
          </w:rPr>
        </w:r>
        <w:r w:rsidR="009B5EA9">
          <w:rPr>
            <w:webHidden/>
          </w:rPr>
          <w:fldChar w:fldCharType="separate"/>
        </w:r>
        <w:r w:rsidR="006846D5">
          <w:rPr>
            <w:webHidden/>
          </w:rPr>
          <w:t>13</w:t>
        </w:r>
        <w:r w:rsidR="009B5EA9">
          <w:rPr>
            <w:webHidden/>
          </w:rPr>
          <w:fldChar w:fldCharType="end"/>
        </w:r>
      </w:hyperlink>
    </w:p>
    <w:p w14:paraId="31D51561" w14:textId="39ACED29" w:rsidR="009B5EA9" w:rsidRDefault="00D22599">
      <w:pPr>
        <w:pStyle w:val="TOC2"/>
        <w:rPr>
          <w:rFonts w:eastAsiaTheme="minorEastAsia" w:cstheme="minorBidi"/>
          <w:b w:val="0"/>
          <w:color w:val="auto"/>
          <w:sz w:val="22"/>
          <w:szCs w:val="22"/>
        </w:rPr>
      </w:pPr>
      <w:hyperlink w:anchor="_Toc66440313" w:history="1">
        <w:r w:rsidR="009B5EA9" w:rsidRPr="002F5D55">
          <w:rPr>
            <w:rStyle w:val="Hyperlink"/>
          </w:rPr>
          <w:t>Terms and conditions</w:t>
        </w:r>
        <w:r w:rsidR="009B5EA9">
          <w:rPr>
            <w:webHidden/>
          </w:rPr>
          <w:tab/>
        </w:r>
        <w:r w:rsidR="009B5EA9">
          <w:rPr>
            <w:webHidden/>
          </w:rPr>
          <w:fldChar w:fldCharType="begin"/>
        </w:r>
        <w:r w:rsidR="009B5EA9">
          <w:rPr>
            <w:webHidden/>
          </w:rPr>
          <w:instrText xml:space="preserve"> PAGEREF _Toc66440313 \h </w:instrText>
        </w:r>
        <w:r w:rsidR="009B5EA9">
          <w:rPr>
            <w:webHidden/>
          </w:rPr>
        </w:r>
        <w:r w:rsidR="009B5EA9">
          <w:rPr>
            <w:webHidden/>
          </w:rPr>
          <w:fldChar w:fldCharType="separate"/>
        </w:r>
        <w:r w:rsidR="006846D5">
          <w:rPr>
            <w:webHidden/>
          </w:rPr>
          <w:t>15</w:t>
        </w:r>
        <w:r w:rsidR="009B5EA9">
          <w:rPr>
            <w:webHidden/>
          </w:rPr>
          <w:fldChar w:fldCharType="end"/>
        </w:r>
      </w:hyperlink>
    </w:p>
    <w:p w14:paraId="56A1ECC6" w14:textId="0AA78BC8" w:rsidR="009B5EA9" w:rsidRDefault="00D22599">
      <w:pPr>
        <w:pStyle w:val="TOC2"/>
        <w:rPr>
          <w:rFonts w:eastAsiaTheme="minorEastAsia" w:cstheme="minorBidi"/>
          <w:b w:val="0"/>
          <w:color w:val="auto"/>
          <w:sz w:val="22"/>
          <w:szCs w:val="22"/>
        </w:rPr>
      </w:pPr>
      <w:hyperlink w:anchor="_Toc66440314" w:history="1">
        <w:r w:rsidR="009B5EA9" w:rsidRPr="002F5D55">
          <w:rPr>
            <w:rStyle w:val="Hyperlink"/>
          </w:rPr>
          <w:t>Additional information and Enquiries</w:t>
        </w:r>
        <w:r w:rsidR="009B5EA9">
          <w:rPr>
            <w:webHidden/>
          </w:rPr>
          <w:tab/>
        </w:r>
        <w:r w:rsidR="009B5EA9">
          <w:rPr>
            <w:webHidden/>
          </w:rPr>
          <w:fldChar w:fldCharType="begin"/>
        </w:r>
        <w:r w:rsidR="009B5EA9">
          <w:rPr>
            <w:webHidden/>
          </w:rPr>
          <w:instrText xml:space="preserve"> PAGEREF _Toc66440314 \h </w:instrText>
        </w:r>
        <w:r w:rsidR="009B5EA9">
          <w:rPr>
            <w:webHidden/>
          </w:rPr>
        </w:r>
        <w:r w:rsidR="009B5EA9">
          <w:rPr>
            <w:webHidden/>
          </w:rPr>
          <w:fldChar w:fldCharType="separate"/>
        </w:r>
        <w:r w:rsidR="006846D5">
          <w:rPr>
            <w:webHidden/>
          </w:rPr>
          <w:t>16</w:t>
        </w:r>
        <w:r w:rsidR="009B5EA9">
          <w:rPr>
            <w:webHidden/>
          </w:rPr>
          <w:fldChar w:fldCharType="end"/>
        </w:r>
      </w:hyperlink>
    </w:p>
    <w:p w14:paraId="1D054D29" w14:textId="137386F5" w:rsidR="009B5EA9" w:rsidRDefault="00D22599">
      <w:pPr>
        <w:pStyle w:val="TOC2"/>
        <w:rPr>
          <w:rFonts w:eastAsiaTheme="minorEastAsia" w:cstheme="minorBidi"/>
          <w:b w:val="0"/>
          <w:color w:val="auto"/>
          <w:sz w:val="22"/>
          <w:szCs w:val="22"/>
        </w:rPr>
      </w:pPr>
      <w:hyperlink w:anchor="_Toc66440315" w:history="1">
        <w:r w:rsidR="009B5EA9" w:rsidRPr="002F5D55">
          <w:rPr>
            <w:rStyle w:val="Hyperlink"/>
          </w:rPr>
          <w:t>What is the notification process?</w:t>
        </w:r>
        <w:r w:rsidR="009B5EA9">
          <w:rPr>
            <w:webHidden/>
          </w:rPr>
          <w:tab/>
        </w:r>
        <w:r w:rsidR="009B5EA9">
          <w:rPr>
            <w:webHidden/>
          </w:rPr>
          <w:fldChar w:fldCharType="begin"/>
        </w:r>
        <w:r w:rsidR="009B5EA9">
          <w:rPr>
            <w:webHidden/>
          </w:rPr>
          <w:instrText xml:space="preserve"> PAGEREF _Toc66440315 \h </w:instrText>
        </w:r>
        <w:r w:rsidR="009B5EA9">
          <w:rPr>
            <w:webHidden/>
          </w:rPr>
        </w:r>
        <w:r w:rsidR="009B5EA9">
          <w:rPr>
            <w:webHidden/>
          </w:rPr>
          <w:fldChar w:fldCharType="separate"/>
        </w:r>
        <w:r w:rsidR="006846D5">
          <w:rPr>
            <w:webHidden/>
          </w:rPr>
          <w:t>16</w:t>
        </w:r>
        <w:r w:rsidR="009B5EA9">
          <w:rPr>
            <w:webHidden/>
          </w:rPr>
          <w:fldChar w:fldCharType="end"/>
        </w:r>
      </w:hyperlink>
    </w:p>
    <w:p w14:paraId="6F6DE094" w14:textId="5CFDA682" w:rsidR="009B5EA9" w:rsidRDefault="00D22599">
      <w:pPr>
        <w:pStyle w:val="TOC2"/>
        <w:rPr>
          <w:rFonts w:eastAsiaTheme="minorEastAsia" w:cstheme="minorBidi"/>
          <w:b w:val="0"/>
          <w:color w:val="auto"/>
          <w:sz w:val="22"/>
          <w:szCs w:val="22"/>
        </w:rPr>
      </w:pPr>
      <w:hyperlink w:anchor="_Toc66440316" w:history="1">
        <w:r w:rsidR="009B5EA9" w:rsidRPr="002F5D55">
          <w:rPr>
            <w:rStyle w:val="Hyperlink"/>
          </w:rPr>
          <w:t>Checklist</w:t>
        </w:r>
        <w:r w:rsidR="009B5EA9">
          <w:rPr>
            <w:webHidden/>
          </w:rPr>
          <w:tab/>
        </w:r>
        <w:r w:rsidR="009B5EA9">
          <w:rPr>
            <w:webHidden/>
          </w:rPr>
          <w:fldChar w:fldCharType="begin"/>
        </w:r>
        <w:r w:rsidR="009B5EA9">
          <w:rPr>
            <w:webHidden/>
          </w:rPr>
          <w:instrText xml:space="preserve"> PAGEREF _Toc66440316 \h </w:instrText>
        </w:r>
        <w:r w:rsidR="009B5EA9">
          <w:rPr>
            <w:webHidden/>
          </w:rPr>
        </w:r>
        <w:r w:rsidR="009B5EA9">
          <w:rPr>
            <w:webHidden/>
          </w:rPr>
          <w:fldChar w:fldCharType="separate"/>
        </w:r>
        <w:r w:rsidR="006846D5">
          <w:rPr>
            <w:webHidden/>
          </w:rPr>
          <w:t>16</w:t>
        </w:r>
        <w:r w:rsidR="009B5EA9">
          <w:rPr>
            <w:webHidden/>
          </w:rPr>
          <w:fldChar w:fldCharType="end"/>
        </w:r>
      </w:hyperlink>
    </w:p>
    <w:p w14:paraId="654D80EE" w14:textId="641309FB" w:rsidR="009B5EA9" w:rsidRDefault="00D22599">
      <w:pPr>
        <w:pStyle w:val="TOC2"/>
        <w:rPr>
          <w:rFonts w:eastAsiaTheme="minorEastAsia" w:cstheme="minorBidi"/>
          <w:b w:val="0"/>
          <w:color w:val="auto"/>
          <w:sz w:val="22"/>
          <w:szCs w:val="22"/>
        </w:rPr>
      </w:pPr>
      <w:hyperlink w:anchor="_Toc66440317" w:history="1">
        <w:r w:rsidR="009B5EA9" w:rsidRPr="002F5D55">
          <w:rPr>
            <w:rStyle w:val="Hyperlink"/>
          </w:rPr>
          <w:t>Contact Details</w:t>
        </w:r>
        <w:r w:rsidR="009B5EA9">
          <w:rPr>
            <w:webHidden/>
          </w:rPr>
          <w:tab/>
        </w:r>
        <w:r w:rsidR="009B5EA9">
          <w:rPr>
            <w:webHidden/>
          </w:rPr>
          <w:fldChar w:fldCharType="begin"/>
        </w:r>
        <w:r w:rsidR="009B5EA9">
          <w:rPr>
            <w:webHidden/>
          </w:rPr>
          <w:instrText xml:space="preserve"> PAGEREF _Toc66440317 \h </w:instrText>
        </w:r>
        <w:r w:rsidR="009B5EA9">
          <w:rPr>
            <w:webHidden/>
          </w:rPr>
        </w:r>
        <w:r w:rsidR="009B5EA9">
          <w:rPr>
            <w:webHidden/>
          </w:rPr>
          <w:fldChar w:fldCharType="separate"/>
        </w:r>
        <w:r w:rsidR="006846D5">
          <w:rPr>
            <w:webHidden/>
          </w:rPr>
          <w:t>17</w:t>
        </w:r>
        <w:r w:rsidR="009B5EA9">
          <w:rPr>
            <w:webHidden/>
          </w:rPr>
          <w:fldChar w:fldCharType="end"/>
        </w:r>
      </w:hyperlink>
    </w:p>
    <w:p w14:paraId="69580B57" w14:textId="573003F7" w:rsidR="009B5EA9" w:rsidRDefault="00D22599">
      <w:pPr>
        <w:pStyle w:val="TOC1"/>
        <w:rPr>
          <w:rFonts w:eastAsiaTheme="minorEastAsia" w:cstheme="minorBidi"/>
          <w:b w:val="0"/>
          <w:color w:val="auto"/>
          <w:sz w:val="22"/>
          <w:szCs w:val="22"/>
        </w:rPr>
      </w:pPr>
      <w:hyperlink w:anchor="_Toc66440318" w:history="1">
        <w:r w:rsidR="009B5EA9" w:rsidRPr="002F5D55">
          <w:rPr>
            <w:rStyle w:val="Hyperlink"/>
          </w:rPr>
          <w:t>Frequently Asked Questions</w:t>
        </w:r>
        <w:r w:rsidR="009B5EA9">
          <w:rPr>
            <w:webHidden/>
          </w:rPr>
          <w:tab/>
        </w:r>
        <w:r w:rsidR="009B5EA9">
          <w:rPr>
            <w:webHidden/>
          </w:rPr>
          <w:fldChar w:fldCharType="begin"/>
        </w:r>
        <w:r w:rsidR="009B5EA9">
          <w:rPr>
            <w:webHidden/>
          </w:rPr>
          <w:instrText xml:space="preserve"> PAGEREF _Toc66440318 \h </w:instrText>
        </w:r>
        <w:r w:rsidR="009B5EA9">
          <w:rPr>
            <w:webHidden/>
          </w:rPr>
        </w:r>
        <w:r w:rsidR="009B5EA9">
          <w:rPr>
            <w:webHidden/>
          </w:rPr>
          <w:fldChar w:fldCharType="separate"/>
        </w:r>
        <w:r w:rsidR="006846D5">
          <w:rPr>
            <w:webHidden/>
          </w:rPr>
          <w:t>18</w:t>
        </w:r>
        <w:r w:rsidR="009B5EA9">
          <w:rPr>
            <w:webHidden/>
          </w:rPr>
          <w:fldChar w:fldCharType="end"/>
        </w:r>
      </w:hyperlink>
    </w:p>
    <w:p w14:paraId="71B8037C" w14:textId="06845BE3" w:rsidR="009B5EA9" w:rsidRDefault="00D22599">
      <w:pPr>
        <w:pStyle w:val="TOC2"/>
        <w:rPr>
          <w:rFonts w:eastAsiaTheme="minorEastAsia" w:cstheme="minorBidi"/>
          <w:b w:val="0"/>
          <w:color w:val="auto"/>
          <w:sz w:val="22"/>
          <w:szCs w:val="22"/>
        </w:rPr>
      </w:pPr>
      <w:hyperlink w:anchor="_Toc66440319" w:history="1">
        <w:r w:rsidR="009B5EA9" w:rsidRPr="002F5D55">
          <w:rPr>
            <w:rStyle w:val="Hyperlink"/>
            <w:rFonts w:cstheme="minorHAnsi"/>
          </w:rPr>
          <w:t>Key Information</w:t>
        </w:r>
        <w:r w:rsidR="009B5EA9">
          <w:rPr>
            <w:webHidden/>
          </w:rPr>
          <w:tab/>
        </w:r>
        <w:r w:rsidR="009B5EA9">
          <w:rPr>
            <w:webHidden/>
          </w:rPr>
          <w:fldChar w:fldCharType="begin"/>
        </w:r>
        <w:r w:rsidR="009B5EA9">
          <w:rPr>
            <w:webHidden/>
          </w:rPr>
          <w:instrText xml:space="preserve"> PAGEREF _Toc66440319 \h </w:instrText>
        </w:r>
        <w:r w:rsidR="009B5EA9">
          <w:rPr>
            <w:webHidden/>
          </w:rPr>
        </w:r>
        <w:r w:rsidR="009B5EA9">
          <w:rPr>
            <w:webHidden/>
          </w:rPr>
          <w:fldChar w:fldCharType="separate"/>
        </w:r>
        <w:r w:rsidR="006846D5">
          <w:rPr>
            <w:webHidden/>
          </w:rPr>
          <w:t>18</w:t>
        </w:r>
        <w:r w:rsidR="009B5EA9">
          <w:rPr>
            <w:webHidden/>
          </w:rPr>
          <w:fldChar w:fldCharType="end"/>
        </w:r>
      </w:hyperlink>
    </w:p>
    <w:p w14:paraId="3B6AA80E" w14:textId="26118A58" w:rsidR="009B5EA9" w:rsidRDefault="00D22599">
      <w:pPr>
        <w:pStyle w:val="TOC2"/>
        <w:rPr>
          <w:rFonts w:eastAsiaTheme="minorEastAsia" w:cstheme="minorBidi"/>
          <w:b w:val="0"/>
          <w:color w:val="auto"/>
          <w:sz w:val="22"/>
          <w:szCs w:val="22"/>
        </w:rPr>
      </w:pPr>
      <w:hyperlink w:anchor="_Toc66440320" w:history="1">
        <w:r w:rsidR="009B5EA9" w:rsidRPr="002F5D55">
          <w:rPr>
            <w:rStyle w:val="Hyperlink"/>
            <w:rFonts w:cstheme="minorHAnsi"/>
          </w:rPr>
          <w:t>Submitting Applications</w:t>
        </w:r>
        <w:r w:rsidR="009B5EA9">
          <w:rPr>
            <w:webHidden/>
          </w:rPr>
          <w:tab/>
        </w:r>
        <w:r w:rsidR="009B5EA9">
          <w:rPr>
            <w:webHidden/>
          </w:rPr>
          <w:fldChar w:fldCharType="begin"/>
        </w:r>
        <w:r w:rsidR="009B5EA9">
          <w:rPr>
            <w:webHidden/>
          </w:rPr>
          <w:instrText xml:space="preserve"> PAGEREF _Toc66440320 \h </w:instrText>
        </w:r>
        <w:r w:rsidR="009B5EA9">
          <w:rPr>
            <w:webHidden/>
          </w:rPr>
        </w:r>
        <w:r w:rsidR="009B5EA9">
          <w:rPr>
            <w:webHidden/>
          </w:rPr>
          <w:fldChar w:fldCharType="separate"/>
        </w:r>
        <w:r w:rsidR="006846D5">
          <w:rPr>
            <w:webHidden/>
          </w:rPr>
          <w:t>19</w:t>
        </w:r>
        <w:r w:rsidR="009B5EA9">
          <w:rPr>
            <w:webHidden/>
          </w:rPr>
          <w:fldChar w:fldCharType="end"/>
        </w:r>
      </w:hyperlink>
    </w:p>
    <w:p w14:paraId="05BDEC3E" w14:textId="199F23EA" w:rsidR="009B5EA9" w:rsidRDefault="00D22599">
      <w:pPr>
        <w:pStyle w:val="TOC2"/>
        <w:rPr>
          <w:rFonts w:eastAsiaTheme="minorEastAsia" w:cstheme="minorBidi"/>
          <w:b w:val="0"/>
          <w:color w:val="auto"/>
          <w:sz w:val="22"/>
          <w:szCs w:val="22"/>
        </w:rPr>
      </w:pPr>
      <w:hyperlink w:anchor="_Toc66440321" w:history="1">
        <w:r w:rsidR="009B5EA9" w:rsidRPr="002F5D55">
          <w:rPr>
            <w:rStyle w:val="Hyperlink"/>
            <w:rFonts w:cstheme="minorHAnsi"/>
          </w:rPr>
          <w:t>Land Manager Support and Consent</w:t>
        </w:r>
        <w:r w:rsidR="009B5EA9">
          <w:rPr>
            <w:webHidden/>
          </w:rPr>
          <w:tab/>
        </w:r>
        <w:r w:rsidR="009B5EA9">
          <w:rPr>
            <w:webHidden/>
          </w:rPr>
          <w:fldChar w:fldCharType="begin"/>
        </w:r>
        <w:r w:rsidR="009B5EA9">
          <w:rPr>
            <w:webHidden/>
          </w:rPr>
          <w:instrText xml:space="preserve"> PAGEREF _Toc66440321 \h </w:instrText>
        </w:r>
        <w:r w:rsidR="009B5EA9">
          <w:rPr>
            <w:webHidden/>
          </w:rPr>
        </w:r>
        <w:r w:rsidR="009B5EA9">
          <w:rPr>
            <w:webHidden/>
          </w:rPr>
          <w:fldChar w:fldCharType="separate"/>
        </w:r>
        <w:r w:rsidR="006846D5">
          <w:rPr>
            <w:webHidden/>
          </w:rPr>
          <w:t>20</w:t>
        </w:r>
        <w:r w:rsidR="009B5EA9">
          <w:rPr>
            <w:webHidden/>
          </w:rPr>
          <w:fldChar w:fldCharType="end"/>
        </w:r>
      </w:hyperlink>
    </w:p>
    <w:p w14:paraId="621CC11E" w14:textId="4BAE4675" w:rsidR="009B5EA9" w:rsidRDefault="00D22599">
      <w:pPr>
        <w:pStyle w:val="TOC2"/>
        <w:rPr>
          <w:rFonts w:eastAsiaTheme="minorEastAsia" w:cstheme="minorBidi"/>
          <w:b w:val="0"/>
          <w:color w:val="auto"/>
          <w:sz w:val="22"/>
          <w:szCs w:val="22"/>
        </w:rPr>
      </w:pPr>
      <w:hyperlink w:anchor="_Toc66440322" w:history="1">
        <w:r w:rsidR="009B5EA9" w:rsidRPr="002F5D55">
          <w:rPr>
            <w:rStyle w:val="Hyperlink"/>
            <w:rFonts w:cstheme="minorHAnsi"/>
          </w:rPr>
          <w:t>Volunteer contributions</w:t>
        </w:r>
        <w:r w:rsidR="009B5EA9">
          <w:rPr>
            <w:webHidden/>
          </w:rPr>
          <w:tab/>
        </w:r>
        <w:r w:rsidR="009B5EA9">
          <w:rPr>
            <w:webHidden/>
          </w:rPr>
          <w:fldChar w:fldCharType="begin"/>
        </w:r>
        <w:r w:rsidR="009B5EA9">
          <w:rPr>
            <w:webHidden/>
          </w:rPr>
          <w:instrText xml:space="preserve"> PAGEREF _Toc66440322 \h </w:instrText>
        </w:r>
        <w:r w:rsidR="009B5EA9">
          <w:rPr>
            <w:webHidden/>
          </w:rPr>
        </w:r>
        <w:r w:rsidR="009B5EA9">
          <w:rPr>
            <w:webHidden/>
          </w:rPr>
          <w:fldChar w:fldCharType="separate"/>
        </w:r>
        <w:r w:rsidR="006846D5">
          <w:rPr>
            <w:webHidden/>
          </w:rPr>
          <w:t>21</w:t>
        </w:r>
        <w:r w:rsidR="009B5EA9">
          <w:rPr>
            <w:webHidden/>
          </w:rPr>
          <w:fldChar w:fldCharType="end"/>
        </w:r>
      </w:hyperlink>
    </w:p>
    <w:p w14:paraId="04297764" w14:textId="48FE7CF3" w:rsidR="009B5EA9" w:rsidRDefault="00D22599">
      <w:pPr>
        <w:pStyle w:val="TOC2"/>
        <w:rPr>
          <w:rFonts w:eastAsiaTheme="minorEastAsia" w:cstheme="minorBidi"/>
          <w:b w:val="0"/>
          <w:color w:val="auto"/>
          <w:sz w:val="22"/>
          <w:szCs w:val="22"/>
        </w:rPr>
      </w:pPr>
      <w:hyperlink w:anchor="_Toc66440323" w:history="1">
        <w:r w:rsidR="009B5EA9" w:rsidRPr="002F5D55">
          <w:rPr>
            <w:rStyle w:val="Hyperlink"/>
            <w:rFonts w:cstheme="minorHAnsi"/>
          </w:rPr>
          <w:t>Budgets and GST</w:t>
        </w:r>
        <w:r w:rsidR="009B5EA9">
          <w:rPr>
            <w:webHidden/>
          </w:rPr>
          <w:tab/>
        </w:r>
        <w:r w:rsidR="009B5EA9">
          <w:rPr>
            <w:webHidden/>
          </w:rPr>
          <w:fldChar w:fldCharType="begin"/>
        </w:r>
        <w:r w:rsidR="009B5EA9">
          <w:rPr>
            <w:webHidden/>
          </w:rPr>
          <w:instrText xml:space="preserve"> PAGEREF _Toc66440323 \h </w:instrText>
        </w:r>
        <w:r w:rsidR="009B5EA9">
          <w:rPr>
            <w:webHidden/>
          </w:rPr>
        </w:r>
        <w:r w:rsidR="009B5EA9">
          <w:rPr>
            <w:webHidden/>
          </w:rPr>
          <w:fldChar w:fldCharType="separate"/>
        </w:r>
        <w:r w:rsidR="006846D5">
          <w:rPr>
            <w:webHidden/>
          </w:rPr>
          <w:t>21</w:t>
        </w:r>
        <w:r w:rsidR="009B5EA9">
          <w:rPr>
            <w:webHidden/>
          </w:rPr>
          <w:fldChar w:fldCharType="end"/>
        </w:r>
      </w:hyperlink>
    </w:p>
    <w:p w14:paraId="45D5E27D" w14:textId="004AED82" w:rsidR="009B5EA9" w:rsidRDefault="00D22599">
      <w:pPr>
        <w:pStyle w:val="TOC2"/>
        <w:rPr>
          <w:rFonts w:eastAsiaTheme="minorEastAsia" w:cstheme="minorBidi"/>
          <w:b w:val="0"/>
          <w:color w:val="auto"/>
          <w:sz w:val="22"/>
          <w:szCs w:val="22"/>
        </w:rPr>
      </w:pPr>
      <w:hyperlink w:anchor="_Toc66440324" w:history="1">
        <w:r w:rsidR="009B5EA9" w:rsidRPr="002F5D55">
          <w:rPr>
            <w:rStyle w:val="Hyperlink"/>
            <w:rFonts w:cstheme="minorHAnsi"/>
          </w:rPr>
          <w:t>Biodiversity Information</w:t>
        </w:r>
        <w:r w:rsidR="009B5EA9">
          <w:rPr>
            <w:webHidden/>
          </w:rPr>
          <w:tab/>
        </w:r>
        <w:r w:rsidR="009B5EA9">
          <w:rPr>
            <w:webHidden/>
          </w:rPr>
          <w:fldChar w:fldCharType="begin"/>
        </w:r>
        <w:r w:rsidR="009B5EA9">
          <w:rPr>
            <w:webHidden/>
          </w:rPr>
          <w:instrText xml:space="preserve"> PAGEREF _Toc66440324 \h </w:instrText>
        </w:r>
        <w:r w:rsidR="009B5EA9">
          <w:rPr>
            <w:webHidden/>
          </w:rPr>
        </w:r>
        <w:r w:rsidR="009B5EA9">
          <w:rPr>
            <w:webHidden/>
          </w:rPr>
          <w:fldChar w:fldCharType="separate"/>
        </w:r>
        <w:r w:rsidR="006846D5">
          <w:rPr>
            <w:webHidden/>
          </w:rPr>
          <w:t>21</w:t>
        </w:r>
        <w:r w:rsidR="009B5EA9">
          <w:rPr>
            <w:webHidden/>
          </w:rPr>
          <w:fldChar w:fldCharType="end"/>
        </w:r>
      </w:hyperlink>
    </w:p>
    <w:p w14:paraId="395EA0DD" w14:textId="19ECE7EA" w:rsidR="009B5EA9" w:rsidRDefault="00D22599">
      <w:pPr>
        <w:pStyle w:val="TOC1"/>
        <w:rPr>
          <w:rFonts w:eastAsiaTheme="minorEastAsia" w:cstheme="minorBidi"/>
          <w:b w:val="0"/>
          <w:color w:val="auto"/>
          <w:sz w:val="22"/>
          <w:szCs w:val="22"/>
        </w:rPr>
      </w:pPr>
      <w:hyperlink w:anchor="_Toc66440325" w:history="1">
        <w:r w:rsidR="009B5EA9" w:rsidRPr="002F5D55">
          <w:rPr>
            <w:rStyle w:val="Hyperlink"/>
          </w:rPr>
          <w:t>MapshareVic Instructions</w:t>
        </w:r>
        <w:r w:rsidR="009B5EA9">
          <w:rPr>
            <w:webHidden/>
          </w:rPr>
          <w:tab/>
        </w:r>
        <w:r w:rsidR="009B5EA9">
          <w:rPr>
            <w:webHidden/>
          </w:rPr>
          <w:fldChar w:fldCharType="begin"/>
        </w:r>
        <w:r w:rsidR="009B5EA9">
          <w:rPr>
            <w:webHidden/>
          </w:rPr>
          <w:instrText xml:space="preserve"> PAGEREF _Toc66440325 \h </w:instrText>
        </w:r>
        <w:r w:rsidR="009B5EA9">
          <w:rPr>
            <w:webHidden/>
          </w:rPr>
        </w:r>
        <w:r w:rsidR="009B5EA9">
          <w:rPr>
            <w:webHidden/>
          </w:rPr>
          <w:fldChar w:fldCharType="separate"/>
        </w:r>
        <w:r w:rsidR="006846D5">
          <w:rPr>
            <w:webHidden/>
          </w:rPr>
          <w:t>23</w:t>
        </w:r>
        <w:r w:rsidR="009B5EA9">
          <w:rPr>
            <w:webHidden/>
          </w:rPr>
          <w:fldChar w:fldCharType="end"/>
        </w:r>
      </w:hyperlink>
    </w:p>
    <w:p w14:paraId="6A9E2ADE" w14:textId="7E4E14C0" w:rsidR="00DA40F2" w:rsidRPr="00ED0DF5" w:rsidRDefault="002A621B" w:rsidP="00ED0DF5">
      <w:pPr>
        <w:pStyle w:val="Heading2"/>
        <w:sectPr w:rsidR="00DA40F2" w:rsidRPr="00ED0DF5" w:rsidSect="002B1EDD">
          <w:footerReference w:type="even" r:id="rId49"/>
          <w:type w:val="continuous"/>
          <w:pgSz w:w="11907" w:h="16840" w:code="9"/>
          <w:pgMar w:top="2268" w:right="1134" w:bottom="1134" w:left="1134" w:header="284" w:footer="284" w:gutter="0"/>
          <w:pgNumType w:start="3"/>
          <w:cols w:space="720"/>
          <w:docGrid w:linePitch="360"/>
        </w:sectPr>
      </w:pPr>
      <w:r>
        <w:rPr>
          <w:noProof/>
        </w:rPr>
        <w:fldChar w:fldCharType="end"/>
      </w:r>
    </w:p>
    <w:p w14:paraId="10EDF7A6" w14:textId="30012ABF" w:rsidR="009C7CB1" w:rsidRDefault="009C7CB1" w:rsidP="00DF6560">
      <w:pPr>
        <w:pStyle w:val="Heading2"/>
        <w:spacing w:line="240" w:lineRule="auto"/>
      </w:pPr>
      <w:bookmarkStart w:id="11" w:name="_Toc66440283"/>
      <w:bookmarkEnd w:id="10"/>
      <w:r>
        <w:t>What is the 202</w:t>
      </w:r>
      <w:r w:rsidR="00A323F0">
        <w:t>1</w:t>
      </w:r>
      <w:r>
        <w:t xml:space="preserve"> </w:t>
      </w:r>
      <w:r w:rsidR="00FF0C46">
        <w:t>Coastcare Victoria</w:t>
      </w:r>
      <w:r>
        <w:t xml:space="preserve"> Community Grants program</w:t>
      </w:r>
      <w:r w:rsidR="00E8042C">
        <w:t>?</w:t>
      </w:r>
      <w:bookmarkEnd w:id="11"/>
    </w:p>
    <w:p w14:paraId="119BA00E" w14:textId="3DA535F7" w:rsidR="00670AFB" w:rsidRDefault="005853EA" w:rsidP="00DF6560">
      <w:pPr>
        <w:pStyle w:val="BodyText"/>
        <w:spacing w:line="240" w:lineRule="auto"/>
        <w:rPr>
          <w:rFonts w:eastAsia="Calibri"/>
        </w:rPr>
      </w:pPr>
      <w:r>
        <w:t xml:space="preserve">The </w:t>
      </w:r>
      <w:r w:rsidR="00FF0C46">
        <w:rPr>
          <w:rFonts w:eastAsia="Calibri"/>
        </w:rPr>
        <w:t>Coastcare Victoria</w:t>
      </w:r>
      <w:r w:rsidR="00670AFB" w:rsidRPr="00670AFB">
        <w:rPr>
          <w:rFonts w:eastAsia="Calibri"/>
        </w:rPr>
        <w:t xml:space="preserve"> Community Grants </w:t>
      </w:r>
      <w:r w:rsidR="00446B40">
        <w:rPr>
          <w:rFonts w:eastAsia="Calibri"/>
        </w:rPr>
        <w:t>p</w:t>
      </w:r>
      <w:r w:rsidR="00670AFB" w:rsidRPr="00670AFB">
        <w:rPr>
          <w:rFonts w:eastAsia="Calibri"/>
        </w:rPr>
        <w:t>rogram supports community organisations to protect and enhance the coastal and near-shore marine environment.</w:t>
      </w:r>
      <w:r w:rsidR="00A326C9">
        <w:rPr>
          <w:rFonts w:eastAsia="Calibri"/>
        </w:rPr>
        <w:t xml:space="preserve"> The</w:t>
      </w:r>
      <w:r w:rsidR="00080D16">
        <w:rPr>
          <w:rFonts w:eastAsia="Calibri"/>
        </w:rPr>
        <w:t xml:space="preserve"> 2021</w:t>
      </w:r>
      <w:r w:rsidR="00A326C9">
        <w:rPr>
          <w:rFonts w:eastAsia="Calibri"/>
        </w:rPr>
        <w:t xml:space="preserve"> grants program is funded by</w:t>
      </w:r>
      <w:r w:rsidR="00FF0C46">
        <w:rPr>
          <w:rFonts w:eastAsia="Calibri"/>
        </w:rPr>
        <w:t xml:space="preserve"> the Victorian</w:t>
      </w:r>
      <w:r w:rsidR="00A326C9">
        <w:rPr>
          <w:rFonts w:eastAsia="Calibri"/>
        </w:rPr>
        <w:t xml:space="preserve"> </w:t>
      </w:r>
      <w:r w:rsidR="00FF0C46">
        <w:rPr>
          <w:rFonts w:eastAsia="Calibri"/>
        </w:rPr>
        <w:t>G</w:t>
      </w:r>
      <w:r w:rsidR="00A326C9">
        <w:rPr>
          <w:rFonts w:eastAsia="Calibri"/>
        </w:rPr>
        <w:t>overnment</w:t>
      </w:r>
      <w:r w:rsidR="00FF0C46">
        <w:rPr>
          <w:rFonts w:eastAsia="Calibri"/>
        </w:rPr>
        <w:t>’</w:t>
      </w:r>
      <w:r w:rsidR="00A326C9">
        <w:rPr>
          <w:rFonts w:eastAsia="Calibri"/>
        </w:rPr>
        <w:t xml:space="preserve">s </w:t>
      </w:r>
      <w:r w:rsidR="00FF0C46">
        <w:rPr>
          <w:rFonts w:eastAsia="Calibri"/>
        </w:rPr>
        <w:t>S</w:t>
      </w:r>
      <w:r w:rsidR="00A326C9">
        <w:rPr>
          <w:rFonts w:eastAsia="Calibri"/>
        </w:rPr>
        <w:t xml:space="preserve">ustainability </w:t>
      </w:r>
      <w:r w:rsidR="00FF0C46">
        <w:rPr>
          <w:rFonts w:eastAsia="Calibri"/>
        </w:rPr>
        <w:t>F</w:t>
      </w:r>
      <w:r w:rsidR="00A326C9">
        <w:rPr>
          <w:rFonts w:eastAsia="Calibri"/>
        </w:rPr>
        <w:t>und</w:t>
      </w:r>
      <w:r w:rsidR="00A939B1">
        <w:rPr>
          <w:rFonts w:eastAsia="Calibri"/>
        </w:rPr>
        <w:t>,</w:t>
      </w:r>
      <w:r w:rsidR="00A54602">
        <w:rPr>
          <w:rFonts w:eastAsia="Calibri"/>
        </w:rPr>
        <w:t xml:space="preserve"> and the Victorian Great Outdoors Initiative,</w:t>
      </w:r>
      <w:r w:rsidR="00FF0C46">
        <w:rPr>
          <w:rFonts w:eastAsia="Calibri"/>
        </w:rPr>
        <w:t xml:space="preserve"> </w:t>
      </w:r>
      <w:r w:rsidR="00A326C9">
        <w:rPr>
          <w:rFonts w:eastAsia="Calibri"/>
        </w:rPr>
        <w:t xml:space="preserve">which seek to </w:t>
      </w:r>
      <w:r w:rsidR="00A326C9">
        <w:rPr>
          <w:lang w:eastAsia="en-AU"/>
        </w:rPr>
        <w:t>build community capacity, support community adaptation and improve ecosystem resilience to climate change.</w:t>
      </w:r>
      <w:r w:rsidR="00F34D8C">
        <w:rPr>
          <w:lang w:eastAsia="en-AU"/>
        </w:rPr>
        <w:t xml:space="preserve"> </w:t>
      </w:r>
      <w:r w:rsidR="00A326C9">
        <w:rPr>
          <w:lang w:eastAsia="en-AU"/>
        </w:rPr>
        <w:t xml:space="preserve">The </w:t>
      </w:r>
      <w:r w:rsidR="00080D16">
        <w:rPr>
          <w:lang w:eastAsia="en-AU"/>
        </w:rPr>
        <w:t>2021</w:t>
      </w:r>
      <w:r w:rsidR="00A326C9">
        <w:rPr>
          <w:lang w:eastAsia="en-AU"/>
        </w:rPr>
        <w:t xml:space="preserve"> Grants Program </w:t>
      </w:r>
      <w:r w:rsidR="00E93E63">
        <w:rPr>
          <w:lang w:eastAsia="en-AU"/>
        </w:rPr>
        <w:t xml:space="preserve">aims to support the </w:t>
      </w:r>
      <w:r w:rsidR="00670AFB" w:rsidRPr="00670AFB">
        <w:rPr>
          <w:rFonts w:eastAsia="Calibri"/>
        </w:rPr>
        <w:t>three</w:t>
      </w:r>
      <w:r w:rsidR="00E93E63">
        <w:rPr>
          <w:rFonts w:eastAsia="Calibri"/>
        </w:rPr>
        <w:t xml:space="preserve"> pillars</w:t>
      </w:r>
      <w:r w:rsidR="00670AFB" w:rsidRPr="00670AFB">
        <w:rPr>
          <w:rFonts w:eastAsia="Calibri"/>
        </w:rPr>
        <w:t xml:space="preserve"> in the </w:t>
      </w:r>
      <w:r w:rsidR="00FF0C46" w:rsidRPr="00BB407F">
        <w:rPr>
          <w:rFonts w:eastAsia="Calibri"/>
          <w:i/>
          <w:iCs/>
        </w:rPr>
        <w:t>Coastcare Victoria</w:t>
      </w:r>
      <w:r w:rsidR="00670AFB" w:rsidRPr="00BB407F">
        <w:rPr>
          <w:rFonts w:eastAsia="Calibri"/>
          <w:i/>
          <w:iCs/>
        </w:rPr>
        <w:t xml:space="preserve"> Strategy 202</w:t>
      </w:r>
      <w:r w:rsidR="004C2A5B" w:rsidRPr="00BB407F">
        <w:rPr>
          <w:rFonts w:eastAsia="Calibri"/>
          <w:i/>
          <w:iCs/>
        </w:rPr>
        <w:t>1</w:t>
      </w:r>
      <w:r w:rsidR="00670AFB" w:rsidRPr="00BB407F">
        <w:rPr>
          <w:rFonts w:eastAsia="Calibri"/>
          <w:i/>
          <w:iCs/>
        </w:rPr>
        <w:t>-202</w:t>
      </w:r>
      <w:r w:rsidR="004C2A5B" w:rsidRPr="00BB407F">
        <w:rPr>
          <w:rFonts w:eastAsia="Calibri"/>
          <w:i/>
          <w:iCs/>
        </w:rPr>
        <w:t>6</w:t>
      </w:r>
      <w:r w:rsidR="00670AFB" w:rsidRPr="00670AFB">
        <w:rPr>
          <w:rFonts w:eastAsia="Calibri"/>
        </w:rPr>
        <w:t>:</w:t>
      </w:r>
    </w:p>
    <w:p w14:paraId="3BB62F7E" w14:textId="7A01DA03" w:rsidR="00670AFB" w:rsidRDefault="00670AFB" w:rsidP="00DF6560">
      <w:pPr>
        <w:spacing w:after="240" w:line="240" w:lineRule="auto"/>
        <w:rPr>
          <w:rFonts w:eastAsia="Calibri"/>
        </w:rPr>
      </w:pPr>
      <w:r w:rsidRPr="00FF247A">
        <w:rPr>
          <w:rFonts w:eastAsia="Calibri"/>
          <w:b/>
        </w:rPr>
        <w:t>Marine and Coastal Stewardship</w:t>
      </w:r>
      <w:r w:rsidRPr="00670AFB">
        <w:rPr>
          <w:rFonts w:eastAsia="Calibri"/>
        </w:rPr>
        <w:t xml:space="preserve"> - conservation, rehabilitation, restoration and preventative actions for Victoria’s coastal and marine ecosystems.  </w:t>
      </w:r>
    </w:p>
    <w:p w14:paraId="1D7B15F1" w14:textId="3415A931" w:rsidR="00670AFB" w:rsidRDefault="00670AFB" w:rsidP="00DF6560">
      <w:pPr>
        <w:spacing w:after="240" w:line="240" w:lineRule="auto"/>
        <w:rPr>
          <w:rFonts w:eastAsia="Calibri"/>
        </w:rPr>
      </w:pPr>
      <w:r w:rsidRPr="00FF247A">
        <w:rPr>
          <w:rFonts w:eastAsia="Calibri"/>
          <w:b/>
        </w:rPr>
        <w:t xml:space="preserve">Thriving Marine and Coastal </w:t>
      </w:r>
      <w:r w:rsidR="005F36AE">
        <w:rPr>
          <w:rFonts w:eastAsia="Calibri"/>
          <w:b/>
        </w:rPr>
        <w:t>Community</w:t>
      </w:r>
      <w:r w:rsidRPr="00FF247A">
        <w:rPr>
          <w:rFonts w:eastAsia="Calibri"/>
          <w:b/>
        </w:rPr>
        <w:t xml:space="preserve"> Groups and Networks</w:t>
      </w:r>
      <w:r w:rsidRPr="00670AFB">
        <w:rPr>
          <w:rFonts w:eastAsia="Calibri"/>
        </w:rPr>
        <w:t xml:space="preserve"> – supporting </w:t>
      </w:r>
      <w:r w:rsidR="005F36AE">
        <w:rPr>
          <w:rFonts w:eastAsia="Calibri"/>
        </w:rPr>
        <w:t>community</w:t>
      </w:r>
      <w:r w:rsidRPr="00670AFB">
        <w:rPr>
          <w:rFonts w:eastAsia="Calibri"/>
        </w:rPr>
        <w:t xml:space="preserve"> organisations to diversify, plan for the future and be responsive to change. </w:t>
      </w:r>
    </w:p>
    <w:p w14:paraId="7D2716E3" w14:textId="38BCDB90" w:rsidR="001325D4" w:rsidRDefault="00670AFB" w:rsidP="00DF6560">
      <w:pPr>
        <w:spacing w:line="240" w:lineRule="auto"/>
        <w:rPr>
          <w:rFonts w:eastAsia="Calibri"/>
        </w:rPr>
      </w:pPr>
      <w:r w:rsidRPr="00FF247A">
        <w:rPr>
          <w:rFonts w:eastAsia="Calibri"/>
          <w:b/>
        </w:rPr>
        <w:t>Victorians Valuing the Coast</w:t>
      </w:r>
      <w:r w:rsidRPr="00670AFB">
        <w:rPr>
          <w:rFonts w:eastAsia="Calibri"/>
        </w:rPr>
        <w:t xml:space="preserve"> - supporting community participation, engagement and education to enhance community knowledge and understanding of coastal and marine management. </w:t>
      </w:r>
    </w:p>
    <w:p w14:paraId="7B37B487" w14:textId="0373637F" w:rsidR="001325D4" w:rsidRDefault="001325D4" w:rsidP="00DF6560">
      <w:pPr>
        <w:pStyle w:val="Heading2"/>
        <w:spacing w:line="240" w:lineRule="auto"/>
        <w:rPr>
          <w:rFonts w:eastAsia="Calibri"/>
        </w:rPr>
      </w:pPr>
      <w:bookmarkStart w:id="12" w:name="_Toc66440284"/>
      <w:r>
        <w:rPr>
          <w:rFonts w:eastAsia="Calibri"/>
        </w:rPr>
        <w:t>How much funding is available?</w:t>
      </w:r>
      <w:bookmarkEnd w:id="12"/>
    </w:p>
    <w:p w14:paraId="1EDA3F1A" w14:textId="6ABBA512" w:rsidR="27ED3B8F" w:rsidRPr="00453931" w:rsidRDefault="001325D4" w:rsidP="00DF6560">
      <w:pPr>
        <w:spacing w:after="240" w:line="240" w:lineRule="auto"/>
        <w:rPr>
          <w:rFonts w:eastAsia="Calibri"/>
        </w:rPr>
      </w:pPr>
      <w:r>
        <w:rPr>
          <w:rFonts w:eastAsia="Calibri"/>
        </w:rPr>
        <w:t xml:space="preserve">The Victorian government is providing funding </w:t>
      </w:r>
      <w:r w:rsidR="27ED3B8F" w:rsidRPr="27ED3B8F">
        <w:rPr>
          <w:rFonts w:eastAsia="Calibri"/>
        </w:rPr>
        <w:t>up to $</w:t>
      </w:r>
      <w:r w:rsidR="004C2A5B">
        <w:rPr>
          <w:rFonts w:eastAsia="Calibri"/>
        </w:rPr>
        <w:t>647</w:t>
      </w:r>
      <w:r w:rsidR="00FF0C46">
        <w:rPr>
          <w:rFonts w:eastAsia="Calibri"/>
        </w:rPr>
        <w:t>,000</w:t>
      </w:r>
      <w:r>
        <w:rPr>
          <w:rFonts w:eastAsia="Calibri"/>
        </w:rPr>
        <w:t xml:space="preserve"> for the 202</w:t>
      </w:r>
      <w:r w:rsidR="004C2A5B">
        <w:rPr>
          <w:rFonts w:eastAsia="Calibri"/>
        </w:rPr>
        <w:t>1</w:t>
      </w:r>
      <w:r>
        <w:rPr>
          <w:rFonts w:eastAsia="Calibri"/>
        </w:rPr>
        <w:t xml:space="preserve"> </w:t>
      </w:r>
      <w:r w:rsidR="00FF0C46">
        <w:rPr>
          <w:rFonts w:eastAsia="Calibri"/>
        </w:rPr>
        <w:t>Coastcare Victoria</w:t>
      </w:r>
      <w:r>
        <w:rPr>
          <w:rFonts w:eastAsia="Calibri"/>
        </w:rPr>
        <w:t xml:space="preserve"> Community </w:t>
      </w:r>
      <w:r w:rsidRPr="00453931">
        <w:rPr>
          <w:rFonts w:eastAsia="Calibri"/>
        </w:rPr>
        <w:t>Grants</w:t>
      </w:r>
      <w:r w:rsidR="00F445CD" w:rsidRPr="00453931">
        <w:rPr>
          <w:rFonts w:eastAsia="Calibri"/>
        </w:rPr>
        <w:t xml:space="preserve"> </w:t>
      </w:r>
      <w:r w:rsidR="00446B40" w:rsidRPr="00453931">
        <w:rPr>
          <w:rFonts w:eastAsia="Calibri"/>
        </w:rPr>
        <w:t>p</w:t>
      </w:r>
      <w:r w:rsidR="00F445CD" w:rsidRPr="00453931">
        <w:rPr>
          <w:rFonts w:eastAsia="Calibri"/>
        </w:rPr>
        <w:t>rogram</w:t>
      </w:r>
      <w:r w:rsidRPr="00453931">
        <w:rPr>
          <w:rFonts w:eastAsia="Calibri"/>
        </w:rPr>
        <w:t>.</w:t>
      </w:r>
    </w:p>
    <w:p w14:paraId="3A33637B" w14:textId="5D4F437D" w:rsidR="00CA6836" w:rsidRPr="00335A60" w:rsidRDefault="00CA6836" w:rsidP="00DF6560">
      <w:pPr>
        <w:spacing w:line="240" w:lineRule="auto"/>
        <w:rPr>
          <w:rFonts w:cstheme="minorBidi"/>
          <w:sz w:val="22"/>
          <w:szCs w:val="22"/>
        </w:rPr>
      </w:pPr>
      <w:r>
        <w:rPr>
          <w:rFonts w:eastAsia="Calibri"/>
        </w:rPr>
        <w:t xml:space="preserve">This year, there are two types of grants available: </w:t>
      </w:r>
      <w:r w:rsidRPr="3B7E3330">
        <w:rPr>
          <w:rFonts w:cstheme="minorBidi"/>
          <w:sz w:val="22"/>
          <w:szCs w:val="22"/>
        </w:rPr>
        <w:t xml:space="preserve"> </w:t>
      </w:r>
    </w:p>
    <w:p w14:paraId="607C3ABA" w14:textId="0E2E4504" w:rsidR="00CA6836" w:rsidRPr="00C5393E" w:rsidRDefault="00CA6836" w:rsidP="00DF6560">
      <w:pPr>
        <w:pStyle w:val="BodyText"/>
        <w:numPr>
          <w:ilvl w:val="0"/>
          <w:numId w:val="31"/>
        </w:numPr>
        <w:spacing w:before="120" w:line="240" w:lineRule="auto"/>
        <w:rPr>
          <w:rFonts w:eastAsia="Calibri" w:cs="Arial"/>
          <w:lang w:eastAsia="en-AU"/>
        </w:rPr>
      </w:pPr>
      <w:r w:rsidRPr="00C5393E">
        <w:rPr>
          <w:rFonts w:eastAsia="Calibri" w:cs="Arial"/>
          <w:lang w:eastAsia="en-AU"/>
        </w:rPr>
        <w:t xml:space="preserve">Small grants of up to $5,000 </w:t>
      </w:r>
    </w:p>
    <w:p w14:paraId="18E5D1A2" w14:textId="0C0CD829" w:rsidR="00CA6836" w:rsidRDefault="00CA6836" w:rsidP="00DF6560">
      <w:pPr>
        <w:pStyle w:val="BodyText"/>
        <w:numPr>
          <w:ilvl w:val="0"/>
          <w:numId w:val="31"/>
        </w:numPr>
        <w:spacing w:before="120" w:line="240" w:lineRule="auto"/>
        <w:rPr>
          <w:rFonts w:eastAsia="Calibri" w:cs="Arial"/>
          <w:lang w:eastAsia="en-AU"/>
        </w:rPr>
      </w:pPr>
      <w:r w:rsidRPr="00C5393E">
        <w:rPr>
          <w:rFonts w:eastAsia="Calibri" w:cs="Arial"/>
          <w:lang w:eastAsia="en-AU"/>
        </w:rPr>
        <w:t xml:space="preserve">Large grants </w:t>
      </w:r>
      <w:r w:rsidR="005531A7">
        <w:rPr>
          <w:rFonts w:eastAsia="Calibri" w:cs="Arial"/>
          <w:lang w:eastAsia="en-AU"/>
        </w:rPr>
        <w:t>from</w:t>
      </w:r>
      <w:r w:rsidR="00E725FF">
        <w:rPr>
          <w:rFonts w:eastAsia="Calibri" w:cs="Arial"/>
          <w:lang w:eastAsia="en-AU"/>
        </w:rPr>
        <w:t xml:space="preserve"> </w:t>
      </w:r>
      <w:r w:rsidR="00E725FF" w:rsidRPr="00471032">
        <w:rPr>
          <w:rFonts w:eastAsia="Calibri"/>
        </w:rPr>
        <w:t>$5,000</w:t>
      </w:r>
      <w:r w:rsidRPr="00471032">
        <w:rPr>
          <w:rFonts w:eastAsia="Calibri" w:cs="Arial"/>
          <w:sz w:val="22"/>
          <w:szCs w:val="22"/>
          <w:lang w:eastAsia="en-AU"/>
        </w:rPr>
        <w:t xml:space="preserve"> </w:t>
      </w:r>
      <w:r w:rsidRPr="00C5393E">
        <w:rPr>
          <w:rFonts w:eastAsia="Calibri" w:cs="Arial"/>
          <w:lang w:eastAsia="en-AU"/>
        </w:rPr>
        <w:t>up to $30,000 for larger projects</w:t>
      </w:r>
    </w:p>
    <w:p w14:paraId="4414ED03" w14:textId="40313D7D" w:rsidR="00A6455B" w:rsidRPr="00C5393E" w:rsidRDefault="00A6455B" w:rsidP="00DF6560">
      <w:pPr>
        <w:spacing w:line="240" w:lineRule="auto"/>
      </w:pPr>
      <w:r w:rsidRPr="00C5393E">
        <w:t xml:space="preserve">Multiple grant applications may be submitted. However, only one application per group across all streams may be deemed successful. </w:t>
      </w:r>
    </w:p>
    <w:p w14:paraId="3C10B88E" w14:textId="77777777" w:rsidR="00A6455B" w:rsidRDefault="00A6455B" w:rsidP="00DF6560">
      <w:pPr>
        <w:spacing w:line="240" w:lineRule="auto"/>
      </w:pPr>
    </w:p>
    <w:p w14:paraId="71D558D0" w14:textId="6884F8C0" w:rsidR="00A6455B" w:rsidRDefault="00A6455B" w:rsidP="00DF6560">
      <w:pPr>
        <w:spacing w:line="240" w:lineRule="auto"/>
      </w:pPr>
      <w:r w:rsidRPr="00C5393E">
        <w:t>Each application you submit must be separate (not reliant on another project) and must not be a scaled up or scaled down version of another application.</w:t>
      </w:r>
    </w:p>
    <w:p w14:paraId="374E6B02" w14:textId="77777777" w:rsidR="00A6455B" w:rsidRPr="00CE51DF" w:rsidRDefault="00A6455B" w:rsidP="00DF6560">
      <w:pPr>
        <w:pStyle w:val="Heading2"/>
        <w:spacing w:line="240" w:lineRule="auto"/>
      </w:pPr>
      <w:bookmarkStart w:id="13" w:name="_Toc66440285"/>
      <w:r w:rsidRPr="00CE51DF">
        <w:t>Wh</w:t>
      </w:r>
      <w:r>
        <w:t>en do applications close?</w:t>
      </w:r>
      <w:bookmarkEnd w:id="13"/>
      <w:r w:rsidRPr="00CE51DF">
        <w:t xml:space="preserve"> </w:t>
      </w:r>
    </w:p>
    <w:p w14:paraId="566BFD3F" w14:textId="669C5F60" w:rsidR="00A6455B" w:rsidRDefault="00A6455B" w:rsidP="00DF6560">
      <w:pPr>
        <w:pStyle w:val="BodyText"/>
        <w:spacing w:line="240" w:lineRule="auto"/>
        <w:rPr>
          <w:lang w:eastAsia="en-AU"/>
        </w:rPr>
      </w:pPr>
      <w:r w:rsidRPr="00276A56">
        <w:rPr>
          <w:lang w:eastAsia="en-AU"/>
        </w:rPr>
        <w:t xml:space="preserve">Make sure your application is submitted by </w:t>
      </w:r>
      <w:r w:rsidRPr="00276A56">
        <w:rPr>
          <w:b/>
          <w:lang w:eastAsia="en-AU"/>
        </w:rPr>
        <w:t xml:space="preserve">5pm on </w:t>
      </w:r>
      <w:r w:rsidR="00D610CB" w:rsidRPr="00276A56">
        <w:rPr>
          <w:b/>
          <w:lang w:eastAsia="en-AU"/>
        </w:rPr>
        <w:t>23</w:t>
      </w:r>
      <w:r w:rsidRPr="00276A56">
        <w:rPr>
          <w:b/>
          <w:lang w:eastAsia="en-AU"/>
        </w:rPr>
        <w:t xml:space="preserve"> </w:t>
      </w:r>
      <w:r w:rsidR="001E5473" w:rsidRPr="00276A56">
        <w:rPr>
          <w:b/>
          <w:lang w:eastAsia="en-AU"/>
        </w:rPr>
        <w:t>June</w:t>
      </w:r>
      <w:r w:rsidRPr="00276A56">
        <w:rPr>
          <w:b/>
          <w:lang w:eastAsia="en-AU"/>
        </w:rPr>
        <w:t xml:space="preserve"> 2021.  </w:t>
      </w:r>
      <w:r w:rsidRPr="00276A56">
        <w:rPr>
          <w:lang w:eastAsia="en-AU"/>
        </w:rPr>
        <w:t>Late</w:t>
      </w:r>
      <w:r w:rsidRPr="00431B3A">
        <w:rPr>
          <w:lang w:eastAsia="en-AU"/>
        </w:rPr>
        <w:t xml:space="preserve"> and incomplete applications will not be considered.</w:t>
      </w:r>
    </w:p>
    <w:p w14:paraId="69A330FB" w14:textId="77777777" w:rsidR="00A6455B" w:rsidRPr="002579A6" w:rsidRDefault="00A6455B" w:rsidP="00DF6560">
      <w:pPr>
        <w:pStyle w:val="BodyText"/>
        <w:spacing w:line="240" w:lineRule="auto"/>
        <w:rPr>
          <w:rFonts w:eastAsia="Calibri"/>
          <w:b/>
          <w:lang w:eastAsia="en-AU"/>
        </w:rPr>
      </w:pPr>
    </w:p>
    <w:p w14:paraId="572FA05A" w14:textId="77777777" w:rsidR="00CE51DF" w:rsidRDefault="00CE51DF" w:rsidP="00DF6560">
      <w:pPr>
        <w:spacing w:line="240" w:lineRule="auto"/>
      </w:pPr>
      <w:r w:rsidRPr="00CE51DF">
        <w:t>Key dates</w:t>
      </w:r>
    </w:p>
    <w:tbl>
      <w:tblPr>
        <w:tblStyle w:val="TableGrid"/>
        <w:tblW w:w="0" w:type="auto"/>
        <w:tblLook w:val="04A0" w:firstRow="1" w:lastRow="0" w:firstColumn="1" w:lastColumn="0" w:noHBand="0" w:noVBand="1"/>
      </w:tblPr>
      <w:tblGrid>
        <w:gridCol w:w="4725"/>
        <w:gridCol w:w="5742"/>
      </w:tblGrid>
      <w:tr w:rsidR="00CE51DF" w14:paraId="07D2D9FE" w14:textId="77777777" w:rsidTr="000E239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67" w:type="dxa"/>
            <w:gridSpan w:val="2"/>
            <w:vAlign w:val="top"/>
          </w:tcPr>
          <w:p w14:paraId="3042A579" w14:textId="4AC03660" w:rsidR="00CE51DF" w:rsidRPr="00CE51DF" w:rsidRDefault="00CE51DF" w:rsidP="00DF6560">
            <w:pPr>
              <w:spacing w:line="240" w:lineRule="auto"/>
              <w:rPr>
                <w:rFonts w:eastAsia="Calibri"/>
              </w:rPr>
            </w:pPr>
          </w:p>
        </w:tc>
      </w:tr>
      <w:tr w:rsidR="00CE51DF" w14:paraId="43EB6459" w14:textId="77777777" w:rsidTr="000E2395">
        <w:trPr>
          <w:trHeight w:val="288"/>
        </w:trPr>
        <w:tc>
          <w:tcPr>
            <w:tcW w:w="4725" w:type="dxa"/>
          </w:tcPr>
          <w:p w14:paraId="3F01A03E" w14:textId="77777777" w:rsidR="00CE51DF" w:rsidRPr="00CE51DF" w:rsidRDefault="00CE51DF" w:rsidP="00DF6560">
            <w:pPr>
              <w:spacing w:line="240" w:lineRule="auto"/>
              <w:rPr>
                <w:rFonts w:eastAsia="Calibri"/>
              </w:rPr>
            </w:pPr>
            <w:r w:rsidRPr="00CE51DF">
              <w:rPr>
                <w:rFonts w:eastAsia="Calibri"/>
              </w:rPr>
              <w:t>Applications open</w:t>
            </w:r>
          </w:p>
        </w:tc>
        <w:tc>
          <w:tcPr>
            <w:tcW w:w="5742" w:type="dxa"/>
          </w:tcPr>
          <w:p w14:paraId="469C98B1" w14:textId="318475DE" w:rsidR="00CE51DF" w:rsidRPr="00276A56" w:rsidRDefault="007575D4" w:rsidP="00DF6560">
            <w:pPr>
              <w:spacing w:line="240" w:lineRule="auto"/>
              <w:rPr>
                <w:rFonts w:eastAsia="Calibri"/>
              </w:rPr>
            </w:pPr>
            <w:r w:rsidRPr="00276A56">
              <w:rPr>
                <w:rFonts w:eastAsia="Calibri"/>
              </w:rPr>
              <w:t>Wednesday 12</w:t>
            </w:r>
            <w:r w:rsidR="00EA620C" w:rsidRPr="00276A56">
              <w:rPr>
                <w:rFonts w:eastAsia="Calibri"/>
              </w:rPr>
              <w:t xml:space="preserve"> </w:t>
            </w:r>
            <w:r w:rsidR="00D3575E" w:rsidRPr="00276A56">
              <w:rPr>
                <w:rFonts w:eastAsia="Calibri"/>
              </w:rPr>
              <w:t>May</w:t>
            </w:r>
            <w:r w:rsidR="00EA620C" w:rsidRPr="00276A56">
              <w:rPr>
                <w:rFonts w:eastAsia="Calibri"/>
              </w:rPr>
              <w:t xml:space="preserve"> 2021</w:t>
            </w:r>
          </w:p>
          <w:p w14:paraId="009A8BA2" w14:textId="77777777" w:rsidR="00CE51DF" w:rsidRPr="00276A56" w:rsidRDefault="00CE51DF" w:rsidP="00DF6560">
            <w:pPr>
              <w:spacing w:line="240" w:lineRule="auto"/>
              <w:rPr>
                <w:rFonts w:eastAsia="Calibri"/>
              </w:rPr>
            </w:pPr>
          </w:p>
        </w:tc>
      </w:tr>
      <w:tr w:rsidR="00CE51DF" w14:paraId="3F4FB8FE" w14:textId="77777777" w:rsidTr="000E2395">
        <w:trPr>
          <w:trHeight w:val="263"/>
        </w:trPr>
        <w:tc>
          <w:tcPr>
            <w:tcW w:w="4725" w:type="dxa"/>
          </w:tcPr>
          <w:p w14:paraId="38758167" w14:textId="77777777" w:rsidR="00CE51DF" w:rsidRPr="00CE51DF" w:rsidRDefault="00CE51DF" w:rsidP="00DF6560">
            <w:pPr>
              <w:spacing w:line="240" w:lineRule="auto"/>
              <w:rPr>
                <w:rFonts w:eastAsia="Calibri"/>
              </w:rPr>
            </w:pPr>
            <w:r w:rsidRPr="00CE51DF">
              <w:rPr>
                <w:rFonts w:eastAsia="Calibri"/>
              </w:rPr>
              <w:t>Applications close</w:t>
            </w:r>
          </w:p>
        </w:tc>
        <w:tc>
          <w:tcPr>
            <w:tcW w:w="5742" w:type="dxa"/>
          </w:tcPr>
          <w:p w14:paraId="2E0CE23B" w14:textId="32F8C6CF" w:rsidR="00CE51DF" w:rsidRPr="00276A56" w:rsidRDefault="007575D4" w:rsidP="00DF6560">
            <w:pPr>
              <w:spacing w:line="240" w:lineRule="auto"/>
              <w:rPr>
                <w:rFonts w:eastAsia="Calibri"/>
              </w:rPr>
            </w:pPr>
            <w:r w:rsidRPr="00276A56">
              <w:rPr>
                <w:rFonts w:eastAsia="Calibri"/>
              </w:rPr>
              <w:t>Wednesday 23</w:t>
            </w:r>
            <w:r w:rsidR="00E162A9" w:rsidRPr="00276A56">
              <w:rPr>
                <w:rFonts w:eastAsia="Calibri"/>
              </w:rPr>
              <w:t xml:space="preserve"> June</w:t>
            </w:r>
            <w:r w:rsidR="00CE51DF" w:rsidRPr="00276A56">
              <w:rPr>
                <w:rFonts w:eastAsia="Calibri"/>
              </w:rPr>
              <w:t xml:space="preserve"> </w:t>
            </w:r>
            <w:r w:rsidR="00EA620C" w:rsidRPr="00276A56">
              <w:rPr>
                <w:rFonts w:eastAsia="Calibri"/>
              </w:rPr>
              <w:t>2021</w:t>
            </w:r>
            <w:r w:rsidR="00EC527C" w:rsidRPr="00276A56">
              <w:rPr>
                <w:rFonts w:eastAsia="Calibri"/>
              </w:rPr>
              <w:t>, 5pm</w:t>
            </w:r>
          </w:p>
        </w:tc>
      </w:tr>
      <w:tr w:rsidR="00CE51DF" w14:paraId="35B806AF" w14:textId="77777777" w:rsidTr="000E2395">
        <w:trPr>
          <w:trHeight w:val="263"/>
        </w:trPr>
        <w:tc>
          <w:tcPr>
            <w:tcW w:w="4725" w:type="dxa"/>
          </w:tcPr>
          <w:p w14:paraId="7078ADA8" w14:textId="77777777" w:rsidR="00CE51DF" w:rsidRPr="00CE51DF" w:rsidRDefault="00CE51DF" w:rsidP="00DF6560">
            <w:pPr>
              <w:spacing w:line="240" w:lineRule="auto"/>
              <w:rPr>
                <w:rFonts w:eastAsia="Calibri"/>
              </w:rPr>
            </w:pPr>
            <w:r w:rsidRPr="00CE51DF">
              <w:rPr>
                <w:rFonts w:eastAsia="Calibri"/>
              </w:rPr>
              <w:t>Successful applicants notified</w:t>
            </w:r>
          </w:p>
        </w:tc>
        <w:tc>
          <w:tcPr>
            <w:tcW w:w="5742" w:type="dxa"/>
          </w:tcPr>
          <w:p w14:paraId="17807292" w14:textId="4A7444EA" w:rsidR="00CE51DF" w:rsidRPr="00276A56" w:rsidRDefault="006A7AB7" w:rsidP="00DF6560">
            <w:pPr>
              <w:spacing w:line="240" w:lineRule="auto"/>
              <w:rPr>
                <w:rFonts w:eastAsia="Calibri"/>
              </w:rPr>
            </w:pPr>
            <w:r w:rsidRPr="00276A56">
              <w:rPr>
                <w:rFonts w:eastAsia="Calibri"/>
              </w:rPr>
              <w:t xml:space="preserve">Late </w:t>
            </w:r>
            <w:r w:rsidR="00C624C3" w:rsidRPr="00276A56">
              <w:rPr>
                <w:rFonts w:eastAsia="Calibri"/>
              </w:rPr>
              <w:t>August</w:t>
            </w:r>
            <w:r w:rsidR="00CE51DF" w:rsidRPr="00276A56">
              <w:rPr>
                <w:rFonts w:eastAsia="Calibri"/>
              </w:rPr>
              <w:t xml:space="preserve"> </w:t>
            </w:r>
            <w:r w:rsidR="00EA620C" w:rsidRPr="00276A56">
              <w:rPr>
                <w:rFonts w:eastAsia="Calibri"/>
              </w:rPr>
              <w:t>2021</w:t>
            </w:r>
          </w:p>
        </w:tc>
      </w:tr>
      <w:tr w:rsidR="00CE51DF" w14:paraId="47F3A76D" w14:textId="77777777" w:rsidTr="000E2395">
        <w:trPr>
          <w:trHeight w:val="363"/>
        </w:trPr>
        <w:tc>
          <w:tcPr>
            <w:tcW w:w="4725" w:type="dxa"/>
          </w:tcPr>
          <w:p w14:paraId="6FE53187" w14:textId="77777777" w:rsidR="00CE51DF" w:rsidRPr="00CE51DF" w:rsidRDefault="00CE51DF" w:rsidP="00DF6560">
            <w:pPr>
              <w:spacing w:line="240" w:lineRule="auto"/>
              <w:rPr>
                <w:rFonts w:eastAsia="Calibri"/>
              </w:rPr>
            </w:pPr>
            <w:r w:rsidRPr="00CE51DF">
              <w:rPr>
                <w:rFonts w:eastAsia="Calibri"/>
              </w:rPr>
              <w:t>Agreements signed (milestone 1) and payments made</w:t>
            </w:r>
          </w:p>
        </w:tc>
        <w:tc>
          <w:tcPr>
            <w:tcW w:w="5742" w:type="dxa"/>
          </w:tcPr>
          <w:p w14:paraId="7FE67A6D" w14:textId="1C8F39B4" w:rsidR="00CE51DF" w:rsidRPr="00276A56" w:rsidRDefault="009F0136" w:rsidP="00DF6560">
            <w:pPr>
              <w:spacing w:line="240" w:lineRule="auto"/>
              <w:rPr>
                <w:rFonts w:eastAsia="Calibri"/>
              </w:rPr>
            </w:pPr>
            <w:r w:rsidRPr="00276A56">
              <w:rPr>
                <w:rFonts w:eastAsia="Calibri"/>
              </w:rPr>
              <w:t xml:space="preserve">September </w:t>
            </w:r>
            <w:r w:rsidR="00EA620C" w:rsidRPr="00276A56">
              <w:rPr>
                <w:rFonts w:eastAsia="Calibri"/>
              </w:rPr>
              <w:t>2021</w:t>
            </w:r>
          </w:p>
        </w:tc>
      </w:tr>
      <w:tr w:rsidR="00CE51DF" w14:paraId="6458339F" w14:textId="77777777" w:rsidTr="000E2395">
        <w:trPr>
          <w:trHeight w:val="263"/>
        </w:trPr>
        <w:tc>
          <w:tcPr>
            <w:tcW w:w="4725" w:type="dxa"/>
          </w:tcPr>
          <w:p w14:paraId="696AD5F0" w14:textId="77777777" w:rsidR="00CE51DF" w:rsidRPr="00CE51DF" w:rsidRDefault="00CE51DF" w:rsidP="00DF6560">
            <w:pPr>
              <w:spacing w:line="240" w:lineRule="auto"/>
              <w:rPr>
                <w:rFonts w:eastAsia="Calibri"/>
              </w:rPr>
            </w:pPr>
            <w:r w:rsidRPr="00CE51DF">
              <w:rPr>
                <w:rFonts w:eastAsia="Calibri"/>
              </w:rPr>
              <w:t>Job Safety Plan due (milestone 2)</w:t>
            </w:r>
          </w:p>
        </w:tc>
        <w:tc>
          <w:tcPr>
            <w:tcW w:w="5742" w:type="dxa"/>
          </w:tcPr>
          <w:p w14:paraId="4F0DED5F" w14:textId="69CADFA2" w:rsidR="00CE51DF" w:rsidRPr="00276A56" w:rsidRDefault="00FB3C3F" w:rsidP="00DF6560">
            <w:pPr>
              <w:spacing w:line="240" w:lineRule="auto"/>
              <w:rPr>
                <w:rFonts w:eastAsia="Calibri"/>
              </w:rPr>
            </w:pPr>
            <w:r w:rsidRPr="00276A56">
              <w:rPr>
                <w:rFonts w:eastAsia="Calibri"/>
              </w:rPr>
              <w:t>December</w:t>
            </w:r>
            <w:r w:rsidR="00CE51DF" w:rsidRPr="00276A56">
              <w:rPr>
                <w:rFonts w:eastAsia="Calibri"/>
              </w:rPr>
              <w:t xml:space="preserve"> </w:t>
            </w:r>
            <w:r w:rsidR="00EA620C" w:rsidRPr="00276A56">
              <w:rPr>
                <w:rFonts w:eastAsia="Calibri"/>
              </w:rPr>
              <w:t>2021</w:t>
            </w:r>
          </w:p>
        </w:tc>
      </w:tr>
      <w:tr w:rsidR="00CE51DF" w14:paraId="09702136" w14:textId="77777777" w:rsidTr="000E2395">
        <w:trPr>
          <w:trHeight w:val="368"/>
        </w:trPr>
        <w:tc>
          <w:tcPr>
            <w:tcW w:w="4725" w:type="dxa"/>
          </w:tcPr>
          <w:p w14:paraId="26C139FF" w14:textId="77777777" w:rsidR="00CE51DF" w:rsidRPr="00CE51DF" w:rsidRDefault="00CE51DF" w:rsidP="00DF6560">
            <w:pPr>
              <w:spacing w:line="240" w:lineRule="auto"/>
              <w:rPr>
                <w:rFonts w:eastAsia="Calibri"/>
              </w:rPr>
            </w:pPr>
            <w:r w:rsidRPr="00CE51DF">
              <w:rPr>
                <w:rFonts w:eastAsia="Calibri"/>
              </w:rPr>
              <w:t>Final report due (milestone 3) and project completed</w:t>
            </w:r>
          </w:p>
        </w:tc>
        <w:tc>
          <w:tcPr>
            <w:tcW w:w="5742" w:type="dxa"/>
          </w:tcPr>
          <w:p w14:paraId="2C1053EB" w14:textId="36282F5E" w:rsidR="00CE51DF" w:rsidRPr="00276A56" w:rsidRDefault="001F2160" w:rsidP="00DF6560">
            <w:pPr>
              <w:spacing w:line="240" w:lineRule="auto"/>
              <w:rPr>
                <w:rFonts w:eastAsia="Calibri"/>
              </w:rPr>
            </w:pPr>
            <w:r w:rsidRPr="00276A56">
              <w:rPr>
                <w:rFonts w:eastAsia="Calibri"/>
              </w:rPr>
              <w:t>June</w:t>
            </w:r>
            <w:r w:rsidR="00EA620C" w:rsidRPr="00276A56">
              <w:rPr>
                <w:rFonts w:eastAsia="Calibri"/>
              </w:rPr>
              <w:t xml:space="preserve"> 202</w:t>
            </w:r>
            <w:r w:rsidR="002F2192" w:rsidRPr="00276A56">
              <w:rPr>
                <w:rFonts w:eastAsia="Calibri"/>
              </w:rPr>
              <w:t>2</w:t>
            </w:r>
            <w:r w:rsidR="00D409F5" w:rsidRPr="00276A56">
              <w:rPr>
                <w:rFonts w:eastAsia="Calibri"/>
              </w:rPr>
              <w:t xml:space="preserve"> </w:t>
            </w:r>
            <w:r w:rsidR="0010372A" w:rsidRPr="00276A56">
              <w:rPr>
                <w:rFonts w:eastAsia="Calibri"/>
              </w:rPr>
              <w:t>(</w:t>
            </w:r>
            <w:r w:rsidR="00A61BA0" w:rsidRPr="00276A56">
              <w:rPr>
                <w:rFonts w:eastAsia="Calibri"/>
              </w:rPr>
              <w:t>short</w:t>
            </w:r>
            <w:r w:rsidR="0010372A" w:rsidRPr="00276A56">
              <w:rPr>
                <w:rFonts w:eastAsia="Calibri"/>
              </w:rPr>
              <w:t xml:space="preserve"> projects)</w:t>
            </w:r>
            <w:r w:rsidR="003B235A" w:rsidRPr="00276A56">
              <w:rPr>
                <w:rFonts w:eastAsia="Calibri"/>
              </w:rPr>
              <w:t>,</w:t>
            </w:r>
            <w:r w:rsidR="002F2192" w:rsidRPr="00276A56">
              <w:rPr>
                <w:rFonts w:eastAsia="Calibri"/>
              </w:rPr>
              <w:t xml:space="preserve"> June 2023</w:t>
            </w:r>
            <w:r w:rsidR="0010372A" w:rsidRPr="00276A56">
              <w:rPr>
                <w:rFonts w:eastAsia="Calibri"/>
              </w:rPr>
              <w:t xml:space="preserve"> (</w:t>
            </w:r>
            <w:r w:rsidR="00A61BA0" w:rsidRPr="00276A56">
              <w:rPr>
                <w:rFonts w:eastAsia="Calibri"/>
              </w:rPr>
              <w:t>long projects)</w:t>
            </w:r>
          </w:p>
        </w:tc>
      </w:tr>
    </w:tbl>
    <w:p w14:paraId="0AE13CEE" w14:textId="2A6E70C9" w:rsidR="00CE51DF" w:rsidRPr="00CE51DF" w:rsidRDefault="002F2192" w:rsidP="00DF6560">
      <w:pPr>
        <w:pStyle w:val="Heading2"/>
        <w:spacing w:line="240" w:lineRule="auto"/>
      </w:pPr>
      <w:bookmarkStart w:id="14" w:name="_Toc66440286"/>
      <w:r>
        <w:t xml:space="preserve"> </w:t>
      </w:r>
      <w:r w:rsidR="00CE51DF" w:rsidRPr="00CE51DF">
        <w:t>What type</w:t>
      </w:r>
      <w:r w:rsidR="007710F9">
        <w:t>s</w:t>
      </w:r>
      <w:r w:rsidR="00CE51DF" w:rsidRPr="00CE51DF">
        <w:t xml:space="preserve"> of grants are available</w:t>
      </w:r>
      <w:r w:rsidR="00284F1B">
        <w:t>?</w:t>
      </w:r>
      <w:bookmarkEnd w:id="14"/>
      <w:r w:rsidR="00CE51DF" w:rsidRPr="00CE51DF">
        <w:t xml:space="preserve"> </w:t>
      </w:r>
    </w:p>
    <w:p w14:paraId="7DEB29B5" w14:textId="596B8577" w:rsidR="00CE51DF" w:rsidRDefault="00CA6836" w:rsidP="00DF6560">
      <w:pPr>
        <w:pStyle w:val="BodyText"/>
        <w:spacing w:line="240" w:lineRule="auto"/>
      </w:pPr>
      <w:r>
        <w:t>Three</w:t>
      </w:r>
      <w:r w:rsidRPr="00CE51DF">
        <w:t xml:space="preserve"> </w:t>
      </w:r>
      <w:r w:rsidR="001221B5">
        <w:t xml:space="preserve">streams </w:t>
      </w:r>
      <w:r w:rsidR="00CE51DF" w:rsidRPr="00CE51DF">
        <w:t>of grants are available in 202</w:t>
      </w:r>
      <w:r>
        <w:t>1</w:t>
      </w:r>
      <w:r w:rsidR="009A14A5">
        <w:t xml:space="preserve"> - </w:t>
      </w:r>
    </w:p>
    <w:p w14:paraId="4DFA124C" w14:textId="572BD891" w:rsidR="009A14A5" w:rsidRDefault="009A14A5" w:rsidP="00DF6560">
      <w:pPr>
        <w:pStyle w:val="BodyText"/>
        <w:spacing w:line="240" w:lineRule="auto"/>
      </w:pPr>
      <w:r>
        <w:t xml:space="preserve">1. Stewardship and </w:t>
      </w:r>
      <w:r w:rsidR="27ED3B8F">
        <w:t>Education</w:t>
      </w:r>
      <w:r>
        <w:t xml:space="preserve"> </w:t>
      </w:r>
    </w:p>
    <w:p w14:paraId="3CF907CA" w14:textId="79661ECA" w:rsidR="009A14A5" w:rsidRDefault="009A14A5" w:rsidP="00DF6560">
      <w:pPr>
        <w:pStyle w:val="BodyText"/>
        <w:spacing w:line="240" w:lineRule="auto"/>
      </w:pPr>
      <w:r>
        <w:t xml:space="preserve">2. </w:t>
      </w:r>
      <w:r w:rsidR="0052048F">
        <w:t>Strengthening</w:t>
      </w:r>
      <w:r w:rsidR="00930DCE">
        <w:t xml:space="preserve"> </w:t>
      </w:r>
      <w:r w:rsidR="002E5896">
        <w:t xml:space="preserve">Our </w:t>
      </w:r>
      <w:r w:rsidRPr="00CE51DF">
        <w:t xml:space="preserve">Volunteer </w:t>
      </w:r>
      <w:r w:rsidR="002E5896">
        <w:t>Groups</w:t>
      </w:r>
      <w:r w:rsidRPr="00CE51DF">
        <w:t xml:space="preserve"> </w:t>
      </w:r>
    </w:p>
    <w:p w14:paraId="5DB834A6" w14:textId="125A8099" w:rsidR="00CA6836" w:rsidRDefault="00CA6836" w:rsidP="00CE51DF">
      <w:pPr>
        <w:pStyle w:val="BodyText"/>
      </w:pPr>
      <w:r>
        <w:t xml:space="preserve">3. </w:t>
      </w:r>
      <w:r w:rsidR="00FE5072">
        <w:t>Supporting Traditional Owner Self</w:t>
      </w:r>
      <w:r w:rsidR="00C5393E">
        <w:t>-</w:t>
      </w:r>
      <w:r w:rsidR="00FE5072">
        <w:t>Determination</w:t>
      </w:r>
    </w:p>
    <w:p w14:paraId="2E0D451D" w14:textId="3C73434A" w:rsidR="00CE51DF" w:rsidRPr="00CE51DF" w:rsidRDefault="009A14A5" w:rsidP="00DF6560">
      <w:pPr>
        <w:pStyle w:val="Heading2"/>
        <w:spacing w:line="240" w:lineRule="auto"/>
      </w:pPr>
      <w:bookmarkStart w:id="15" w:name="_Toc66440287"/>
      <w:r>
        <w:t>1.</w:t>
      </w:r>
      <w:r w:rsidR="009C4479">
        <w:t xml:space="preserve"> </w:t>
      </w:r>
      <w:r w:rsidR="00CE51DF" w:rsidRPr="00CE51DF">
        <w:t xml:space="preserve">Stewardship and </w:t>
      </w:r>
      <w:r w:rsidR="001B2668">
        <w:t>Education</w:t>
      </w:r>
      <w:r w:rsidR="004D65AA">
        <w:t xml:space="preserve"> Grants:</w:t>
      </w:r>
      <w:bookmarkEnd w:id="15"/>
      <w:r w:rsidR="003E12EE">
        <w:t xml:space="preserve"> </w:t>
      </w:r>
    </w:p>
    <w:p w14:paraId="422F88DE" w14:textId="77777777" w:rsidR="000D6468" w:rsidRDefault="000D6468" w:rsidP="00DF6560">
      <w:pPr>
        <w:pStyle w:val="ListBullet"/>
        <w:spacing w:line="240" w:lineRule="auto"/>
      </w:pPr>
      <w:r>
        <w:t xml:space="preserve">To build community capacity, support community adaptation and improve ecosystem resilience to climate change through actions which: </w:t>
      </w:r>
    </w:p>
    <w:p w14:paraId="34A27841" w14:textId="77777777" w:rsidR="000D6468" w:rsidRDefault="000D6468" w:rsidP="00DF6560">
      <w:pPr>
        <w:pStyle w:val="ListBullet2"/>
        <w:spacing w:line="240" w:lineRule="auto"/>
      </w:pPr>
      <w:r>
        <w:t xml:space="preserve">Conserve, rehabilitate, restore and protect Victoria's coastal and marine ecosystems </w:t>
      </w:r>
    </w:p>
    <w:p w14:paraId="57EC13A7" w14:textId="0A42B3C0" w:rsidR="000D6468" w:rsidRDefault="000D6468" w:rsidP="00DF6560">
      <w:pPr>
        <w:pStyle w:val="ListBullet2"/>
        <w:spacing w:line="240" w:lineRule="auto"/>
      </w:pPr>
      <w:r>
        <w:t>Support community participation, engagement and education to enhance community knowledge and understanding of coastal and marine management</w:t>
      </w:r>
      <w:r w:rsidR="00550340">
        <w:t>.</w:t>
      </w:r>
    </w:p>
    <w:p w14:paraId="075FD1A1" w14:textId="14CEDF2E" w:rsidR="00CE51DF" w:rsidRPr="00CE51DF" w:rsidRDefault="009A14A5" w:rsidP="00DF6560">
      <w:pPr>
        <w:pStyle w:val="Heading2"/>
        <w:spacing w:line="240" w:lineRule="auto"/>
      </w:pPr>
      <w:bookmarkStart w:id="16" w:name="_Toc66440288"/>
      <w:r>
        <w:t xml:space="preserve">2. </w:t>
      </w:r>
      <w:r w:rsidR="00930DCE">
        <w:t>Strengthening Our Volunteer Groups</w:t>
      </w:r>
      <w:r w:rsidR="004D65AA">
        <w:t xml:space="preserve"> Grants:</w:t>
      </w:r>
      <w:bookmarkEnd w:id="16"/>
      <w:r w:rsidR="003E12EE">
        <w:t xml:space="preserve"> </w:t>
      </w:r>
    </w:p>
    <w:p w14:paraId="64425D09" w14:textId="77777777" w:rsidR="000D6468" w:rsidRDefault="000D6468" w:rsidP="00DF6560">
      <w:pPr>
        <w:pStyle w:val="ListBullet"/>
        <w:spacing w:line="240" w:lineRule="auto"/>
      </w:pPr>
      <w:bookmarkStart w:id="17" w:name="_Toc505343968"/>
      <w:bookmarkStart w:id="18" w:name="_Toc505345227"/>
      <w:bookmarkStart w:id="19" w:name="_Toc505345264"/>
      <w:bookmarkStart w:id="20" w:name="_Toc505782508"/>
      <w:bookmarkStart w:id="21" w:name="_Toc480839995"/>
      <w:bookmarkStart w:id="22" w:name="_Toc480840056"/>
      <w:bookmarkStart w:id="23" w:name="_Toc480840219"/>
      <w:bookmarkStart w:id="24" w:name="_Toc480916929"/>
      <w:r>
        <w:t xml:space="preserve">To build community capacity and support community adaptation to climate change through actions which: </w:t>
      </w:r>
    </w:p>
    <w:p w14:paraId="60F80F23" w14:textId="77777777" w:rsidR="000D6468" w:rsidRDefault="000D6468" w:rsidP="00DF6560">
      <w:pPr>
        <w:pStyle w:val="ListBullet2"/>
        <w:spacing w:line="240" w:lineRule="auto"/>
      </w:pPr>
      <w:r>
        <w:t>Expand, diversify and increase inclusivity of volunteer bases (e.g. encourage participation of volunteers from different backgrounds, cultures, nationalities, abilities and youth)</w:t>
      </w:r>
    </w:p>
    <w:p w14:paraId="2769AEFF" w14:textId="77777777" w:rsidR="000D6468" w:rsidRDefault="000D6468" w:rsidP="00DF6560">
      <w:pPr>
        <w:pStyle w:val="ListBullet2"/>
        <w:spacing w:line="240" w:lineRule="auto"/>
      </w:pPr>
      <w:r>
        <w:t>"Reimagine volunteering" to attract more/ different volunteers e.g. flexible, casual, event-based or short-term volunteering</w:t>
      </w:r>
    </w:p>
    <w:p w14:paraId="1C6B3B17" w14:textId="77777777" w:rsidR="000D6468" w:rsidRDefault="000D6468" w:rsidP="00DF6560">
      <w:pPr>
        <w:pStyle w:val="ListBullet2"/>
        <w:spacing w:line="240" w:lineRule="auto"/>
      </w:pPr>
      <w:r>
        <w:t>Improve volunteer recruitment and retention</w:t>
      </w:r>
    </w:p>
    <w:p w14:paraId="58C69BA6" w14:textId="7B8A78A1" w:rsidR="000D6468" w:rsidRDefault="000D6468" w:rsidP="00DF6560">
      <w:pPr>
        <w:pStyle w:val="ListBullet2"/>
        <w:spacing w:line="240" w:lineRule="auto"/>
      </w:pPr>
      <w:r>
        <w:t>Succession planning for your group</w:t>
      </w:r>
      <w:r w:rsidR="00550340">
        <w:t>.</w:t>
      </w:r>
      <w:r>
        <w:t xml:space="preserve"> </w:t>
      </w:r>
    </w:p>
    <w:p w14:paraId="33B7788C" w14:textId="710A75D8" w:rsidR="00500655" w:rsidRPr="00CE51DF" w:rsidRDefault="00500655" w:rsidP="00DF6560">
      <w:pPr>
        <w:pStyle w:val="Heading2"/>
        <w:spacing w:line="240" w:lineRule="auto"/>
      </w:pPr>
      <w:bookmarkStart w:id="25" w:name="_Toc66440289"/>
      <w:r>
        <w:t>3. Supporting Traditional Owner Self</w:t>
      </w:r>
      <w:r w:rsidR="0073357F">
        <w:t>-</w:t>
      </w:r>
      <w:r>
        <w:t>Determination</w:t>
      </w:r>
      <w:r w:rsidR="00B97DA3">
        <w:t xml:space="preserve"> Grants</w:t>
      </w:r>
      <w:r>
        <w:t>:</w:t>
      </w:r>
      <w:bookmarkEnd w:id="25"/>
      <w:r>
        <w:t xml:space="preserve"> </w:t>
      </w:r>
    </w:p>
    <w:p w14:paraId="582D1468" w14:textId="77777777" w:rsidR="001055C1" w:rsidRPr="00206F37" w:rsidRDefault="00500655" w:rsidP="00DF6560">
      <w:pPr>
        <w:pStyle w:val="ListBullet"/>
        <w:spacing w:line="240" w:lineRule="auto"/>
      </w:pPr>
      <w:r w:rsidRPr="00206F37">
        <w:t xml:space="preserve">To </w:t>
      </w:r>
      <w:r w:rsidR="006D738D" w:rsidRPr="00206F37">
        <w:t>support</w:t>
      </w:r>
      <w:r w:rsidR="00422933" w:rsidRPr="00206F37">
        <w:t xml:space="preserve"> </w:t>
      </w:r>
      <w:r w:rsidR="004B38C3" w:rsidRPr="00206F37">
        <w:t xml:space="preserve">Traditional Owner capacity and support community adaptation </w:t>
      </w:r>
      <w:r w:rsidR="001055C1" w:rsidRPr="00206F37">
        <w:t>to climate change through actions which:</w:t>
      </w:r>
    </w:p>
    <w:p w14:paraId="705BBC17" w14:textId="70C0BC36" w:rsidR="00EA00B5" w:rsidRPr="00206F37" w:rsidRDefault="001055C1" w:rsidP="00DF6560">
      <w:pPr>
        <w:pStyle w:val="ListBullet2"/>
        <w:spacing w:line="240" w:lineRule="auto"/>
      </w:pPr>
      <w:r w:rsidRPr="00206F37">
        <w:t xml:space="preserve">Recognise </w:t>
      </w:r>
      <w:r w:rsidR="004B38C3" w:rsidRPr="00206F37">
        <w:t>Traditional Owner</w:t>
      </w:r>
      <w:r w:rsidRPr="00206F37">
        <w:t>s</w:t>
      </w:r>
      <w:r w:rsidR="004B38C3" w:rsidRPr="00206F37">
        <w:t xml:space="preserve"> </w:t>
      </w:r>
      <w:r w:rsidR="00E63AD7" w:rsidRPr="00206F37">
        <w:t xml:space="preserve">longstanding and deep knowledge and connection to Country </w:t>
      </w:r>
    </w:p>
    <w:p w14:paraId="20985446" w14:textId="041E7A70" w:rsidR="00500655" w:rsidRPr="00206F37" w:rsidRDefault="00EA00B5" w:rsidP="00DF6560">
      <w:pPr>
        <w:pStyle w:val="ListBullet2"/>
        <w:spacing w:line="240" w:lineRule="auto"/>
      </w:pPr>
      <w:r w:rsidRPr="00206F37">
        <w:t>R</w:t>
      </w:r>
      <w:r w:rsidR="00E63AD7" w:rsidRPr="00206F37">
        <w:t>ecognise and support Traditional Owners’ role in leading healing and ongoing care and use of Country</w:t>
      </w:r>
      <w:r w:rsidR="00500655" w:rsidRPr="00206F37">
        <w:t xml:space="preserve"> </w:t>
      </w:r>
    </w:p>
    <w:p w14:paraId="5B0000E1" w14:textId="3E510B8A" w:rsidR="000862F5" w:rsidRPr="00206F37" w:rsidRDefault="000862F5" w:rsidP="00DF6560">
      <w:pPr>
        <w:pStyle w:val="ListBullet2"/>
        <w:spacing w:line="240" w:lineRule="auto"/>
      </w:pPr>
      <w:r w:rsidRPr="00206F37">
        <w:t>Support Traditional Owners in restoring marine and coastal cultural knowledge and practice</w:t>
      </w:r>
    </w:p>
    <w:p w14:paraId="463493B6" w14:textId="6878C0D4" w:rsidR="00422933" w:rsidRPr="00206F37" w:rsidRDefault="00422933" w:rsidP="00DF6560">
      <w:pPr>
        <w:pStyle w:val="ListBullet2"/>
        <w:spacing w:line="240" w:lineRule="auto"/>
      </w:pPr>
      <w:r w:rsidRPr="00206F37">
        <w:t>Support two-way capability and capacity building to improve the effectiveness of working relationships and build a shared understanding between Traditional Owners and other marine and coastal land managers</w:t>
      </w:r>
      <w:r w:rsidR="00550340">
        <w:t>.</w:t>
      </w:r>
    </w:p>
    <w:p w14:paraId="78E46813" w14:textId="679FF619" w:rsidR="00C83771" w:rsidRPr="006002EB" w:rsidRDefault="00C83771" w:rsidP="00DF6560">
      <w:pPr>
        <w:pStyle w:val="Heading2"/>
        <w:spacing w:line="240" w:lineRule="auto"/>
      </w:pPr>
      <w:bookmarkStart w:id="26" w:name="_Toc66440290"/>
      <w:r w:rsidRPr="002A0157">
        <w:t>Who</w:t>
      </w:r>
      <w:r w:rsidRPr="006002EB">
        <w:t xml:space="preserve"> can apply?</w:t>
      </w:r>
      <w:bookmarkEnd w:id="17"/>
      <w:bookmarkEnd w:id="18"/>
      <w:bookmarkEnd w:id="19"/>
      <w:bookmarkEnd w:id="20"/>
      <w:bookmarkEnd w:id="26"/>
    </w:p>
    <w:bookmarkEnd w:id="21"/>
    <w:bookmarkEnd w:id="22"/>
    <w:bookmarkEnd w:id="23"/>
    <w:bookmarkEnd w:id="24"/>
    <w:p w14:paraId="6D798F1F" w14:textId="0566D8FE" w:rsidR="0078798D" w:rsidRPr="0078798D" w:rsidRDefault="000F0669" w:rsidP="00DF6560">
      <w:pPr>
        <w:pStyle w:val="BodyText"/>
        <w:spacing w:line="240" w:lineRule="auto"/>
      </w:pPr>
      <w:r w:rsidRPr="000F0669">
        <w:t xml:space="preserve">The following </w:t>
      </w:r>
      <w:r w:rsidR="27ED3B8F">
        <w:t>community</w:t>
      </w:r>
      <w:r w:rsidRPr="000F0669">
        <w:t xml:space="preserve"> groups and organisations</w:t>
      </w:r>
      <w:r w:rsidR="00DF020A">
        <w:t xml:space="preserve"> with a focus on marine and coastal environs</w:t>
      </w:r>
      <w:r w:rsidRPr="000F0669">
        <w:t xml:space="preserve"> are eligible for funding</w:t>
      </w:r>
      <w:r w:rsidR="003E12EE">
        <w:t>:</w:t>
      </w:r>
    </w:p>
    <w:p w14:paraId="6B747997" w14:textId="434C0098" w:rsidR="0078798D" w:rsidRPr="00F66448" w:rsidRDefault="00FF0C46" w:rsidP="00DF6560">
      <w:pPr>
        <w:pStyle w:val="ListBullet"/>
        <w:spacing w:line="240" w:lineRule="auto"/>
      </w:pPr>
      <w:r>
        <w:rPr>
          <w:rFonts w:eastAsia="Calibri"/>
        </w:rPr>
        <w:t>Coastcare Victoria</w:t>
      </w:r>
      <w:r w:rsidR="003E12EE">
        <w:rPr>
          <w:rFonts w:eastAsia="Calibri"/>
        </w:rPr>
        <w:t xml:space="preserve"> groups</w:t>
      </w:r>
    </w:p>
    <w:p w14:paraId="55BF9DE9" w14:textId="1FE6CFEE" w:rsidR="00D21EB1" w:rsidRPr="00F66448" w:rsidRDefault="00D21EB1" w:rsidP="00DF6560">
      <w:pPr>
        <w:pStyle w:val="ListBullet"/>
        <w:spacing w:line="240" w:lineRule="auto"/>
      </w:pPr>
      <w:r w:rsidRPr="0078798D">
        <w:rPr>
          <w:rFonts w:eastAsia="Calibri"/>
        </w:rPr>
        <w:t>Aboriginal groups and organisations, land councils, trusts and co-operatives working on-country</w:t>
      </w:r>
    </w:p>
    <w:p w14:paraId="6E699442" w14:textId="600E8B9D" w:rsidR="0078798D" w:rsidRPr="0078798D" w:rsidRDefault="00670AFB" w:rsidP="00DF6560">
      <w:pPr>
        <w:pStyle w:val="ListBullet"/>
        <w:spacing w:line="240" w:lineRule="auto"/>
      </w:pPr>
      <w:r w:rsidRPr="0078798D">
        <w:rPr>
          <w:rFonts w:eastAsia="Calibri"/>
        </w:rPr>
        <w:t>Landcare</w:t>
      </w:r>
      <w:r w:rsidR="003E12EE">
        <w:rPr>
          <w:rFonts w:eastAsia="Calibri"/>
        </w:rPr>
        <w:t xml:space="preserve"> groups</w:t>
      </w:r>
    </w:p>
    <w:p w14:paraId="6369924C" w14:textId="7F727E82" w:rsidR="0078798D" w:rsidRPr="0078798D" w:rsidRDefault="00670AFB" w:rsidP="00DF6560">
      <w:pPr>
        <w:pStyle w:val="ListBullet"/>
        <w:spacing w:line="240" w:lineRule="auto"/>
      </w:pPr>
      <w:r w:rsidRPr="0078798D">
        <w:rPr>
          <w:rFonts w:eastAsia="Calibri"/>
        </w:rPr>
        <w:t>‘Friends of’</w:t>
      </w:r>
      <w:r w:rsidR="003E12EE">
        <w:rPr>
          <w:rFonts w:eastAsia="Calibri"/>
        </w:rPr>
        <w:t xml:space="preserve"> groups </w:t>
      </w:r>
    </w:p>
    <w:p w14:paraId="641E6438" w14:textId="185B0AAA" w:rsidR="0078798D" w:rsidRPr="0078798D" w:rsidRDefault="00670AFB" w:rsidP="00DF6560">
      <w:pPr>
        <w:pStyle w:val="ListBullet"/>
        <w:spacing w:line="240" w:lineRule="auto"/>
      </w:pPr>
      <w:r w:rsidRPr="0078798D">
        <w:rPr>
          <w:rFonts w:eastAsia="Calibri"/>
        </w:rPr>
        <w:t>Field naturalist groups</w:t>
      </w:r>
    </w:p>
    <w:p w14:paraId="7CF7A6C9" w14:textId="77B4E4BC" w:rsidR="0078798D" w:rsidRPr="0078798D" w:rsidRDefault="00670AFB" w:rsidP="00DF6560">
      <w:pPr>
        <w:pStyle w:val="ListBullet"/>
        <w:spacing w:line="240" w:lineRule="auto"/>
      </w:pPr>
      <w:r w:rsidRPr="0078798D">
        <w:rPr>
          <w:rFonts w:eastAsia="Calibri"/>
        </w:rPr>
        <w:t>Coastal Committees of Management</w:t>
      </w:r>
    </w:p>
    <w:p w14:paraId="0A8DA0F5" w14:textId="77777777" w:rsidR="003E12EE" w:rsidRPr="003E12EE" w:rsidRDefault="00670AFB" w:rsidP="00DF6560">
      <w:pPr>
        <w:pStyle w:val="ListBullet"/>
        <w:spacing w:line="240" w:lineRule="auto"/>
      </w:pPr>
      <w:r w:rsidRPr="0078798D">
        <w:rPr>
          <w:rFonts w:eastAsia="Calibri"/>
        </w:rPr>
        <w:t>Non-</w:t>
      </w:r>
      <w:bookmarkStart w:id="27" w:name="_Hlk29998388"/>
      <w:r w:rsidRPr="0078798D">
        <w:rPr>
          <w:rFonts w:eastAsia="Calibri"/>
        </w:rPr>
        <w:t xml:space="preserve">government community organisations </w:t>
      </w:r>
    </w:p>
    <w:p w14:paraId="43C6632E" w14:textId="24A5DFF6" w:rsidR="0078798D" w:rsidRPr="0078798D" w:rsidRDefault="00670AFB" w:rsidP="00DF6560">
      <w:pPr>
        <w:pStyle w:val="ListBullet"/>
        <w:spacing w:line="240" w:lineRule="auto"/>
      </w:pPr>
      <w:r w:rsidRPr="0078798D">
        <w:rPr>
          <w:rFonts w:eastAsia="Calibri"/>
        </w:rPr>
        <w:t>Community service organisations and clubs</w:t>
      </w:r>
    </w:p>
    <w:bookmarkEnd w:id="27"/>
    <w:p w14:paraId="736633C3" w14:textId="4DCF0C6E" w:rsidR="0048749E" w:rsidRDefault="0078798D" w:rsidP="00DF6560">
      <w:pPr>
        <w:pStyle w:val="ListBullet"/>
        <w:spacing w:line="240" w:lineRule="auto"/>
        <w:rPr>
          <w:rFonts w:eastAsia="Calibri"/>
        </w:rPr>
      </w:pPr>
      <w:r w:rsidRPr="0078798D">
        <w:rPr>
          <w:rFonts w:eastAsia="Calibri"/>
        </w:rPr>
        <w:t>Educational institutions including schools and universities</w:t>
      </w:r>
      <w:r w:rsidR="007E4055">
        <w:rPr>
          <w:rFonts w:eastAsia="Calibri"/>
        </w:rPr>
        <w:t xml:space="preserve"> (</w:t>
      </w:r>
      <w:r w:rsidR="00BE09D8">
        <w:rPr>
          <w:rFonts w:eastAsia="Calibri"/>
        </w:rPr>
        <w:t xml:space="preserve">recommended to partner with local </w:t>
      </w:r>
      <w:r w:rsidR="00550340">
        <w:rPr>
          <w:rFonts w:eastAsia="Calibri"/>
        </w:rPr>
        <w:t xml:space="preserve">coastal </w:t>
      </w:r>
      <w:r w:rsidR="00BE09D8">
        <w:rPr>
          <w:rFonts w:eastAsia="Calibri"/>
        </w:rPr>
        <w:t>volunteer group)</w:t>
      </w:r>
      <w:r w:rsidR="00550340">
        <w:rPr>
          <w:rFonts w:eastAsia="Calibri"/>
        </w:rPr>
        <w:t>.</w:t>
      </w:r>
    </w:p>
    <w:p w14:paraId="29D7B247" w14:textId="5AD68982" w:rsidR="00F749CB" w:rsidRDefault="00F749CB" w:rsidP="00DF6560">
      <w:pPr>
        <w:pStyle w:val="Heading2"/>
        <w:spacing w:line="240" w:lineRule="auto"/>
      </w:pPr>
      <w:bookmarkStart w:id="28" w:name="_Toc66440291"/>
      <w:r w:rsidRPr="009C7CB1">
        <w:rPr>
          <w:rFonts w:eastAsia="Calibri"/>
        </w:rPr>
        <w:t>Eligibility</w:t>
      </w:r>
      <w:bookmarkEnd w:id="28"/>
    </w:p>
    <w:p w14:paraId="14B15470" w14:textId="12BB396D" w:rsidR="0078798D" w:rsidRDefault="003E12EE" w:rsidP="00DF6560">
      <w:pPr>
        <w:pStyle w:val="BodyText"/>
        <w:spacing w:line="240" w:lineRule="auto"/>
      </w:pPr>
      <w:r>
        <w:t>T</w:t>
      </w:r>
      <w:r w:rsidR="0078798D">
        <w:t>o be eligible for funding applicants must be:</w:t>
      </w:r>
    </w:p>
    <w:p w14:paraId="7200FE10" w14:textId="5FB47C82" w:rsidR="0078798D" w:rsidRPr="0078798D" w:rsidRDefault="0078798D" w:rsidP="00DF6560">
      <w:pPr>
        <w:pStyle w:val="ListBullet"/>
        <w:spacing w:line="240" w:lineRule="auto"/>
        <w:rPr>
          <w:rFonts w:eastAsia="Calibri"/>
        </w:rPr>
      </w:pPr>
      <w:r w:rsidRPr="0078798D">
        <w:rPr>
          <w:rFonts w:eastAsia="Calibri"/>
        </w:rPr>
        <w:t>an incorporated association registered through Consumer Affairs Victoria or be incorporated through an umbrella group such as Landcare</w:t>
      </w:r>
      <w:r w:rsidR="005F1E0A">
        <w:rPr>
          <w:rFonts w:eastAsia="Calibri"/>
        </w:rPr>
        <w:t xml:space="preserve"> Victoria</w:t>
      </w:r>
      <w:r w:rsidRPr="0078798D">
        <w:rPr>
          <w:rFonts w:eastAsia="Calibri"/>
        </w:rPr>
        <w:t xml:space="preserve"> </w:t>
      </w:r>
      <w:r w:rsidR="008E052A">
        <w:rPr>
          <w:rFonts w:eastAsia="Calibri"/>
        </w:rPr>
        <w:t>Inc</w:t>
      </w:r>
      <w:r w:rsidRPr="0078798D">
        <w:rPr>
          <w:rFonts w:eastAsia="Calibri"/>
        </w:rPr>
        <w:t>; or</w:t>
      </w:r>
    </w:p>
    <w:p w14:paraId="2B1FA08D" w14:textId="2C479101" w:rsidR="0078798D" w:rsidRDefault="0078798D" w:rsidP="00DF6560">
      <w:pPr>
        <w:pStyle w:val="ListBullet"/>
        <w:spacing w:line="240" w:lineRule="auto"/>
        <w:rPr>
          <w:rFonts w:eastAsia="Calibri"/>
        </w:rPr>
      </w:pPr>
      <w:r w:rsidRPr="0078798D">
        <w:rPr>
          <w:rFonts w:eastAsia="Calibri"/>
        </w:rPr>
        <w:t xml:space="preserve">registered as a not-for-profit organisation with the Australian Charities and Not-for-profits Commission (ACNC); </w:t>
      </w:r>
      <w:r w:rsidR="005F1E0A">
        <w:rPr>
          <w:rFonts w:eastAsia="Calibri"/>
        </w:rPr>
        <w:t>or</w:t>
      </w:r>
    </w:p>
    <w:p w14:paraId="775F1B0F" w14:textId="64DA9FD7" w:rsidR="0078798D" w:rsidRPr="000320F5" w:rsidRDefault="005F1E0A" w:rsidP="000320F5">
      <w:pPr>
        <w:pStyle w:val="ListBullet"/>
        <w:spacing w:line="240" w:lineRule="auto"/>
        <w:rPr>
          <w:rFonts w:eastAsia="Calibri"/>
        </w:rPr>
      </w:pPr>
      <w:r>
        <w:rPr>
          <w:rFonts w:eastAsia="Calibri"/>
        </w:rPr>
        <w:t>c</w:t>
      </w:r>
      <w:r w:rsidRPr="005F1E0A">
        <w:rPr>
          <w:rFonts w:eastAsia="Calibri"/>
        </w:rPr>
        <w:t xml:space="preserve">oastal Committee of Management incorporated under the </w:t>
      </w:r>
      <w:r w:rsidRPr="005F1E0A">
        <w:rPr>
          <w:rFonts w:eastAsia="Calibri"/>
          <w:i/>
        </w:rPr>
        <w:t>Crown Land (Reserves) Act 1978</w:t>
      </w:r>
    </w:p>
    <w:p w14:paraId="24BB118D" w14:textId="410E7E88" w:rsidR="27ED3B8F" w:rsidRDefault="27ED3B8F" w:rsidP="00DF6560">
      <w:pPr>
        <w:spacing w:line="240" w:lineRule="auto"/>
      </w:pPr>
      <w:r w:rsidRPr="009205D3">
        <w:rPr>
          <w:rFonts w:eastAsia="Calibri"/>
        </w:rPr>
        <w:t xml:space="preserve">Groups and networks that do not meet the above requirements can still apply for funding but must operate under the auspices of a sponsor organisation. You will be required to supply written </w:t>
      </w:r>
      <w:r w:rsidR="00641182">
        <w:rPr>
          <w:rFonts w:eastAsia="Calibri"/>
        </w:rPr>
        <w:t>approval</w:t>
      </w:r>
      <w:r w:rsidRPr="009205D3">
        <w:rPr>
          <w:rFonts w:eastAsia="Calibri"/>
        </w:rPr>
        <w:t xml:space="preserve"> </w:t>
      </w:r>
      <w:r w:rsidR="00DF020A">
        <w:rPr>
          <w:rFonts w:eastAsia="Calibri"/>
        </w:rPr>
        <w:t xml:space="preserve">(such as supporting letter) </w:t>
      </w:r>
      <w:r w:rsidRPr="009205D3">
        <w:rPr>
          <w:rFonts w:eastAsia="Calibri"/>
        </w:rPr>
        <w:t>from your auspice (sponsor) as part of your application.</w:t>
      </w:r>
    </w:p>
    <w:p w14:paraId="26F880D3" w14:textId="2F48893C" w:rsidR="00F749CB" w:rsidRDefault="00F749CB" w:rsidP="00DF6560">
      <w:pPr>
        <w:pStyle w:val="Heading2"/>
        <w:spacing w:line="240" w:lineRule="auto"/>
        <w:rPr>
          <w:rFonts w:eastAsia="Calibri"/>
        </w:rPr>
      </w:pPr>
      <w:bookmarkStart w:id="29" w:name="_Toc66440292"/>
      <w:r>
        <w:rPr>
          <w:rFonts w:eastAsia="Calibri"/>
        </w:rPr>
        <w:t>Who can sponsor an applicant</w:t>
      </w:r>
      <w:r w:rsidR="003E12EE">
        <w:rPr>
          <w:rFonts w:eastAsia="Calibri"/>
        </w:rPr>
        <w:t>?</w:t>
      </w:r>
      <w:bookmarkEnd w:id="29"/>
    </w:p>
    <w:p w14:paraId="31AD08BE" w14:textId="35546E88" w:rsidR="00F749CB" w:rsidRPr="00F749CB" w:rsidRDefault="00F749CB" w:rsidP="00DF6560">
      <w:pPr>
        <w:spacing w:line="240" w:lineRule="auto"/>
      </w:pPr>
      <w:r w:rsidRPr="00F749CB">
        <w:t>A sponsoring group or organisation must:</w:t>
      </w:r>
    </w:p>
    <w:p w14:paraId="3ACBA80F" w14:textId="71A87BB2" w:rsidR="00F749CB" w:rsidRPr="00F749CB" w:rsidRDefault="00F749CB" w:rsidP="00DF6560">
      <w:pPr>
        <w:pStyle w:val="ListBullet"/>
        <w:spacing w:line="240" w:lineRule="auto"/>
      </w:pPr>
      <w:r w:rsidRPr="00F749CB">
        <w:rPr>
          <w:rFonts w:eastAsia="Calibri"/>
        </w:rPr>
        <w:t xml:space="preserve">be either incorporated, a </w:t>
      </w:r>
      <w:r w:rsidR="00F16C13" w:rsidRPr="00F749CB">
        <w:rPr>
          <w:rFonts w:eastAsia="Calibri"/>
        </w:rPr>
        <w:t>State Government</w:t>
      </w:r>
      <w:r w:rsidR="00F16C13">
        <w:rPr>
          <w:rFonts w:eastAsia="Calibri"/>
        </w:rPr>
        <w:t>/</w:t>
      </w:r>
      <w:r w:rsidR="00F16C13" w:rsidRPr="00F749CB">
        <w:rPr>
          <w:rFonts w:eastAsia="Calibri"/>
        </w:rPr>
        <w:t xml:space="preserve"> statutory bod</w:t>
      </w:r>
      <w:r w:rsidR="00A6133B">
        <w:rPr>
          <w:rFonts w:eastAsia="Calibri"/>
        </w:rPr>
        <w:t>y</w:t>
      </w:r>
      <w:r w:rsidR="00F16C13" w:rsidRPr="00F749CB">
        <w:rPr>
          <w:rFonts w:eastAsia="Calibri"/>
        </w:rPr>
        <w:t>/authority</w:t>
      </w:r>
      <w:r w:rsidRPr="00F749CB">
        <w:rPr>
          <w:rFonts w:eastAsia="Calibri"/>
        </w:rPr>
        <w:t xml:space="preserve"> or registered as a not-for-profit with ACNC;</w:t>
      </w:r>
    </w:p>
    <w:p w14:paraId="4654913B" w14:textId="5FC4A0F7" w:rsidR="00F749CB" w:rsidRPr="00F749CB" w:rsidRDefault="00F749CB" w:rsidP="00DF6560">
      <w:pPr>
        <w:pStyle w:val="ListBullet"/>
        <w:spacing w:line="240" w:lineRule="auto"/>
      </w:pPr>
      <w:r w:rsidRPr="00F749CB">
        <w:rPr>
          <w:rFonts w:eastAsia="Calibri"/>
        </w:rPr>
        <w:t>agree to take responsibility for the management and safety of the group’s volunteers and participants;</w:t>
      </w:r>
      <w:r w:rsidR="001F4FD2">
        <w:rPr>
          <w:rFonts w:eastAsia="Calibri"/>
        </w:rPr>
        <w:t xml:space="preserve"> and</w:t>
      </w:r>
    </w:p>
    <w:p w14:paraId="60C76DEC" w14:textId="52BFC38B" w:rsidR="00F749CB" w:rsidRPr="003E12EE" w:rsidRDefault="00F749CB" w:rsidP="00DF6560">
      <w:pPr>
        <w:pStyle w:val="ListBullet"/>
        <w:spacing w:line="240" w:lineRule="auto"/>
      </w:pPr>
      <w:r w:rsidRPr="00F749CB">
        <w:rPr>
          <w:rFonts w:eastAsia="Calibri"/>
        </w:rPr>
        <w:t>sign the funding agreement, receive the grant payment and be accountable for the delivery and reporting of the project.</w:t>
      </w:r>
    </w:p>
    <w:p w14:paraId="0FDDC189" w14:textId="7839A674" w:rsidR="00F749CB" w:rsidRDefault="00F749CB" w:rsidP="00DF6560">
      <w:pPr>
        <w:pStyle w:val="Heading2"/>
        <w:spacing w:line="240" w:lineRule="auto"/>
        <w:rPr>
          <w:rFonts w:eastAsia="Calibri"/>
        </w:rPr>
      </w:pPr>
      <w:bookmarkStart w:id="30" w:name="_Toc66440293"/>
      <w:r>
        <w:rPr>
          <w:rFonts w:eastAsia="Calibri"/>
        </w:rPr>
        <w:t>Ineligible applicants</w:t>
      </w:r>
      <w:bookmarkEnd w:id="30"/>
      <w:r>
        <w:rPr>
          <w:rFonts w:eastAsia="Calibri"/>
        </w:rPr>
        <w:t xml:space="preserve"> </w:t>
      </w:r>
    </w:p>
    <w:p w14:paraId="1EC84D24" w14:textId="77777777" w:rsidR="003E12EE" w:rsidRPr="003E12EE" w:rsidRDefault="00F749CB" w:rsidP="00DF6560">
      <w:pPr>
        <w:pStyle w:val="ListBullet"/>
        <w:spacing w:line="240" w:lineRule="auto"/>
      </w:pPr>
      <w:r w:rsidRPr="003E12EE">
        <w:rPr>
          <w:rFonts w:eastAsia="Calibri"/>
        </w:rPr>
        <w:t>Commonwealth Government agencies</w:t>
      </w:r>
    </w:p>
    <w:p w14:paraId="08884BC1" w14:textId="77777777" w:rsidR="003E12EE" w:rsidRPr="003E12EE" w:rsidRDefault="00F749CB" w:rsidP="00DF6560">
      <w:pPr>
        <w:pStyle w:val="ListBullet"/>
        <w:spacing w:line="240" w:lineRule="auto"/>
      </w:pPr>
      <w:r w:rsidRPr="003E12EE">
        <w:rPr>
          <w:rFonts w:eastAsia="Calibri"/>
        </w:rPr>
        <w:t>Private companies or trusts</w:t>
      </w:r>
    </w:p>
    <w:p w14:paraId="528E09F4" w14:textId="7187F9D5" w:rsidR="00F749CB" w:rsidRPr="003E12EE" w:rsidRDefault="00F749CB" w:rsidP="00DF6560">
      <w:pPr>
        <w:pStyle w:val="ListBullet"/>
        <w:spacing w:line="240" w:lineRule="auto"/>
      </w:pPr>
      <w:r w:rsidRPr="003E12EE">
        <w:rPr>
          <w:rFonts w:eastAsia="Calibri"/>
        </w:rPr>
        <w:t>Private individuals</w:t>
      </w:r>
    </w:p>
    <w:p w14:paraId="613292F6" w14:textId="77777777" w:rsidR="00A91979" w:rsidRPr="00293CAB" w:rsidRDefault="00A91979" w:rsidP="00DF6560">
      <w:pPr>
        <w:pStyle w:val="ListBullet"/>
        <w:spacing w:line="240" w:lineRule="auto"/>
      </w:pPr>
      <w:r w:rsidRPr="00F749CB">
        <w:rPr>
          <w:rFonts w:eastAsia="Calibri"/>
        </w:rPr>
        <w:t xml:space="preserve">Catchment </w:t>
      </w:r>
      <w:r>
        <w:rPr>
          <w:rFonts w:eastAsia="Calibri"/>
        </w:rPr>
        <w:t>M</w:t>
      </w:r>
      <w:r w:rsidRPr="00F749CB">
        <w:rPr>
          <w:rFonts w:eastAsia="Calibri"/>
        </w:rPr>
        <w:t xml:space="preserve">anagement Authorities </w:t>
      </w:r>
    </w:p>
    <w:p w14:paraId="6C3CE133" w14:textId="77777777" w:rsidR="00A91979" w:rsidRPr="00F749CB" w:rsidRDefault="00A91979" w:rsidP="00DF6560">
      <w:pPr>
        <w:pStyle w:val="ListBullet"/>
        <w:spacing w:line="240" w:lineRule="auto"/>
      </w:pPr>
      <w:r>
        <w:rPr>
          <w:rFonts w:eastAsia="Calibri"/>
        </w:rPr>
        <w:t>I</w:t>
      </w:r>
      <w:r w:rsidRPr="00F749CB">
        <w:rPr>
          <w:rFonts w:eastAsia="Calibri"/>
        </w:rPr>
        <w:t xml:space="preserve">ndustry </w:t>
      </w:r>
      <w:r>
        <w:rPr>
          <w:rFonts w:eastAsia="Calibri"/>
        </w:rPr>
        <w:t>b</w:t>
      </w:r>
      <w:r w:rsidRPr="00F749CB">
        <w:rPr>
          <w:rFonts w:eastAsia="Calibri"/>
        </w:rPr>
        <w:t>odies</w:t>
      </w:r>
    </w:p>
    <w:p w14:paraId="769848B3" w14:textId="77777777" w:rsidR="00A91979" w:rsidRPr="00F749CB" w:rsidRDefault="00A91979" w:rsidP="00DF6560">
      <w:pPr>
        <w:pStyle w:val="ListBullet"/>
        <w:spacing w:line="240" w:lineRule="auto"/>
      </w:pPr>
      <w:r w:rsidRPr="00F749CB">
        <w:rPr>
          <w:rFonts w:eastAsia="Calibri"/>
        </w:rPr>
        <w:t xml:space="preserve">State Government statutory bodies/authorities </w:t>
      </w:r>
    </w:p>
    <w:p w14:paraId="4B29FFE0" w14:textId="77777777" w:rsidR="00A91979" w:rsidRPr="00F749CB" w:rsidRDefault="00A91979" w:rsidP="00DF6560">
      <w:pPr>
        <w:pStyle w:val="ListBullet"/>
        <w:spacing w:line="240" w:lineRule="auto"/>
      </w:pPr>
      <w:r w:rsidRPr="00F749CB">
        <w:rPr>
          <w:rFonts w:eastAsia="Calibri"/>
        </w:rPr>
        <w:t>Water Authorities</w:t>
      </w:r>
    </w:p>
    <w:p w14:paraId="469CF0F0" w14:textId="7DC194F3" w:rsidR="00DA5237" w:rsidRPr="00A91979" w:rsidRDefault="00A91979" w:rsidP="00DF6560">
      <w:pPr>
        <w:pStyle w:val="ListBullet"/>
        <w:spacing w:line="240" w:lineRule="auto"/>
        <w:rPr>
          <w:rFonts w:eastAsia="Calibri"/>
        </w:rPr>
      </w:pPr>
      <w:r w:rsidRPr="00A91979">
        <w:rPr>
          <w:rFonts w:eastAsia="Calibri"/>
        </w:rPr>
        <w:t>Local government</w:t>
      </w:r>
    </w:p>
    <w:p w14:paraId="66A61217" w14:textId="32F10E8B" w:rsidR="00F749CB" w:rsidRDefault="00F749CB" w:rsidP="00DF6560">
      <w:pPr>
        <w:pStyle w:val="BodyText"/>
        <w:spacing w:line="240" w:lineRule="auto"/>
        <w:rPr>
          <w:rFonts w:eastAsia="Calibri"/>
        </w:rPr>
      </w:pPr>
      <w:r>
        <w:rPr>
          <w:rFonts w:eastAsia="Calibri"/>
        </w:rPr>
        <w:t>Previous recipients</w:t>
      </w:r>
      <w:r w:rsidR="0096021A">
        <w:rPr>
          <w:rFonts w:eastAsia="Calibri"/>
        </w:rPr>
        <w:t xml:space="preserve"> of a </w:t>
      </w:r>
      <w:r w:rsidR="00FF0C46">
        <w:rPr>
          <w:rFonts w:eastAsia="Calibri"/>
        </w:rPr>
        <w:t>Coastcare Victoria</w:t>
      </w:r>
      <w:r w:rsidR="0096021A">
        <w:rPr>
          <w:rFonts w:eastAsia="Calibri"/>
        </w:rPr>
        <w:t xml:space="preserve"> Community Grant</w:t>
      </w:r>
      <w:r>
        <w:rPr>
          <w:rFonts w:eastAsia="Calibri"/>
        </w:rPr>
        <w:t xml:space="preserve"> with outstanding project completion reports are ineligible for further funding until reporting requirements are met.</w:t>
      </w:r>
    </w:p>
    <w:p w14:paraId="6C900206" w14:textId="71331A9E" w:rsidR="00F749CB" w:rsidRDefault="00F749CB" w:rsidP="00DF6560">
      <w:pPr>
        <w:pStyle w:val="Heading2"/>
        <w:spacing w:line="240" w:lineRule="auto"/>
        <w:rPr>
          <w:rFonts w:eastAsia="Calibri"/>
        </w:rPr>
      </w:pPr>
      <w:bookmarkStart w:id="31" w:name="_Toc66440294"/>
      <w:r>
        <w:rPr>
          <w:rFonts w:eastAsia="Calibri"/>
        </w:rPr>
        <w:t>A</w:t>
      </w:r>
      <w:r w:rsidR="00F72468">
        <w:rPr>
          <w:rFonts w:eastAsia="Calibri"/>
        </w:rPr>
        <w:t>s</w:t>
      </w:r>
      <w:r>
        <w:rPr>
          <w:rFonts w:eastAsia="Calibri"/>
        </w:rPr>
        <w:t>sessment</w:t>
      </w:r>
      <w:r w:rsidR="00F72468">
        <w:rPr>
          <w:rFonts w:eastAsia="Calibri"/>
        </w:rPr>
        <w:t>s</w:t>
      </w:r>
      <w:bookmarkEnd w:id="31"/>
    </w:p>
    <w:p w14:paraId="6800A4F0" w14:textId="2A515CA5" w:rsidR="00F72468" w:rsidRPr="00F72468" w:rsidRDefault="00F72468" w:rsidP="00DF6560">
      <w:pPr>
        <w:pStyle w:val="BodyText"/>
        <w:spacing w:line="240" w:lineRule="auto"/>
      </w:pPr>
      <w:r w:rsidRPr="00F72468">
        <w:t>Applications will be assessed by a</w:t>
      </w:r>
      <w:r w:rsidR="000E7E5F">
        <w:t xml:space="preserve"> </w:t>
      </w:r>
      <w:r w:rsidRPr="00F72468">
        <w:t xml:space="preserve">panel of </w:t>
      </w:r>
      <w:r w:rsidR="00FF0C46">
        <w:t>Coastcare Victoria</w:t>
      </w:r>
      <w:r w:rsidRPr="00F72468">
        <w:t xml:space="preserve"> and </w:t>
      </w:r>
      <w:r w:rsidR="00454AA9">
        <w:t>other</w:t>
      </w:r>
      <w:r w:rsidRPr="00F72468">
        <w:t xml:space="preserve"> Department of Environment, Land, Water and Planning (DELWP) staff based on the criteria set out in this document (</w:t>
      </w:r>
      <w:r w:rsidRPr="00624AAD">
        <w:t>p</w:t>
      </w:r>
      <w:r>
        <w:t>ages</w:t>
      </w:r>
      <w:r w:rsidRPr="00624AAD">
        <w:t xml:space="preserve"> </w:t>
      </w:r>
      <w:r w:rsidR="00624AAD" w:rsidRPr="00624AAD">
        <w:t>10-14</w:t>
      </w:r>
      <w:r w:rsidRPr="00624AAD">
        <w:t>).</w:t>
      </w:r>
      <w:r w:rsidRPr="00F72468">
        <w:t xml:space="preserve">    </w:t>
      </w:r>
    </w:p>
    <w:p w14:paraId="74C021CF" w14:textId="505BCA29" w:rsidR="00F72468" w:rsidRDefault="00A11449" w:rsidP="00DF6560">
      <w:pPr>
        <w:pStyle w:val="Heading2"/>
        <w:spacing w:line="240" w:lineRule="auto"/>
      </w:pPr>
      <w:bookmarkStart w:id="32" w:name="_Toc66440295"/>
      <w:r>
        <w:t>Budget</w:t>
      </w:r>
      <w:bookmarkEnd w:id="32"/>
    </w:p>
    <w:p w14:paraId="174BEF63" w14:textId="3C458BCF" w:rsidR="002D6E36" w:rsidRPr="002D6E36" w:rsidRDefault="00F72468" w:rsidP="00DF6560">
      <w:pPr>
        <w:pStyle w:val="BodyText"/>
        <w:spacing w:line="240" w:lineRule="auto"/>
        <w:rPr>
          <w:rFonts w:eastAsia="Calibri"/>
        </w:rPr>
      </w:pPr>
      <w:r w:rsidRPr="002D6E36">
        <w:rPr>
          <w:rFonts w:eastAsia="Calibri"/>
        </w:rPr>
        <w:t>Your application must fully and clearly define project costs, inclu</w:t>
      </w:r>
      <w:r w:rsidR="002D6E36" w:rsidRPr="002D6E36">
        <w:rPr>
          <w:rFonts w:eastAsia="Calibri"/>
        </w:rPr>
        <w:t>ding</w:t>
      </w:r>
      <w:r w:rsidRPr="002D6E36">
        <w:rPr>
          <w:rFonts w:eastAsia="Calibri"/>
        </w:rPr>
        <w:t xml:space="preserve"> </w:t>
      </w:r>
      <w:r w:rsidR="002D6E36" w:rsidRPr="002D6E36">
        <w:rPr>
          <w:rFonts w:eastAsia="Calibri"/>
        </w:rPr>
        <w:t xml:space="preserve">any </w:t>
      </w:r>
      <w:r w:rsidRPr="002D6E36">
        <w:rPr>
          <w:rFonts w:eastAsia="Calibri"/>
        </w:rPr>
        <w:t>GST</w:t>
      </w:r>
      <w:r w:rsidR="002D6E36" w:rsidRPr="002D6E36">
        <w:rPr>
          <w:rFonts w:eastAsia="Calibri"/>
        </w:rPr>
        <w:t xml:space="preserve"> on supply items required to deliver your project (for example </w:t>
      </w:r>
      <w:r w:rsidR="002D6E36" w:rsidRPr="002D6E36">
        <w:rPr>
          <w:rFonts w:cstheme="minorHAnsi"/>
        </w:rPr>
        <w:t>nursery plants or contractor services)</w:t>
      </w:r>
      <w:r w:rsidRPr="002D6E36">
        <w:rPr>
          <w:rFonts w:eastAsia="Calibri"/>
        </w:rPr>
        <w:t>.</w:t>
      </w:r>
    </w:p>
    <w:p w14:paraId="6FF437D6" w14:textId="58D241BA" w:rsidR="00F72468" w:rsidRDefault="00E116ED" w:rsidP="00DF6560">
      <w:pPr>
        <w:pStyle w:val="BodyText"/>
        <w:spacing w:line="240" w:lineRule="auto"/>
        <w:rPr>
          <w:rFonts w:eastAsia="Calibri"/>
        </w:rPr>
      </w:pPr>
      <w:r>
        <w:rPr>
          <w:rFonts w:eastAsia="Calibri"/>
        </w:rPr>
        <w:t>We encourage applicants, where possible, to provide quotes from con</w:t>
      </w:r>
      <w:r w:rsidR="00DD1A2D">
        <w:rPr>
          <w:rFonts w:eastAsia="Calibri"/>
        </w:rPr>
        <w:t>tractors etc to support the</w:t>
      </w:r>
      <w:r w:rsidR="001C7F72">
        <w:rPr>
          <w:rFonts w:eastAsia="Calibri"/>
        </w:rPr>
        <w:t>ir</w:t>
      </w:r>
      <w:r w:rsidR="00DD1A2D">
        <w:rPr>
          <w:rFonts w:eastAsia="Calibri"/>
        </w:rPr>
        <w:t xml:space="preserve"> application. </w:t>
      </w:r>
    </w:p>
    <w:p w14:paraId="60E51DD9" w14:textId="7FC995A5" w:rsidR="00F72468" w:rsidRDefault="00F72468" w:rsidP="00DF6560">
      <w:pPr>
        <w:pStyle w:val="BodyText"/>
        <w:spacing w:line="240" w:lineRule="auto"/>
        <w:rPr>
          <w:rFonts w:eastAsia="Calibri"/>
        </w:rPr>
      </w:pPr>
      <w:r>
        <w:rPr>
          <w:rFonts w:eastAsia="Calibri"/>
        </w:rPr>
        <w:t xml:space="preserve">The program will support the following categories of expenditure (note this list is not exhaustive - please </w:t>
      </w:r>
      <w:r w:rsidRPr="00AD7463">
        <w:rPr>
          <w:rFonts w:eastAsia="Calibri"/>
        </w:rPr>
        <w:t>discuss</w:t>
      </w:r>
      <w:r>
        <w:rPr>
          <w:rFonts w:eastAsia="Calibri"/>
        </w:rPr>
        <w:t xml:space="preserve"> your </w:t>
      </w:r>
      <w:r w:rsidR="008708CF">
        <w:rPr>
          <w:rFonts w:eastAsia="Calibri"/>
        </w:rPr>
        <w:t>project</w:t>
      </w:r>
      <w:r>
        <w:rPr>
          <w:rFonts w:eastAsia="Calibri"/>
        </w:rPr>
        <w:t xml:space="preserve"> and items to be funded with your </w:t>
      </w:r>
      <w:r w:rsidR="005E54F1">
        <w:rPr>
          <w:rFonts w:eastAsia="Calibri"/>
        </w:rPr>
        <w:t>local</w:t>
      </w:r>
      <w:r>
        <w:rPr>
          <w:rFonts w:eastAsia="Calibri"/>
        </w:rPr>
        <w:t xml:space="preserve"> </w:t>
      </w:r>
      <w:r w:rsidR="00FF0C46">
        <w:rPr>
          <w:rFonts w:eastAsia="Calibri"/>
        </w:rPr>
        <w:t>Coastcare Victoria</w:t>
      </w:r>
      <w:r>
        <w:rPr>
          <w:rFonts w:eastAsia="Calibri"/>
        </w:rPr>
        <w:t xml:space="preserve"> Facilitator):</w:t>
      </w:r>
    </w:p>
    <w:p w14:paraId="2950F44D" w14:textId="679E3E91" w:rsidR="00F72468" w:rsidRPr="00F72468" w:rsidRDefault="00F72468" w:rsidP="00DF6560">
      <w:pPr>
        <w:pStyle w:val="ListBullet"/>
        <w:spacing w:line="240" w:lineRule="auto"/>
      </w:pPr>
      <w:r w:rsidRPr="00F72468">
        <w:rPr>
          <w:rFonts w:eastAsia="Calibri"/>
        </w:rPr>
        <w:t>Advertising</w:t>
      </w:r>
    </w:p>
    <w:p w14:paraId="51BA5661" w14:textId="4CCFEDF4" w:rsidR="00F72468" w:rsidRPr="00F72468" w:rsidRDefault="00F72468" w:rsidP="00DF6560">
      <w:pPr>
        <w:pStyle w:val="ListBullet"/>
        <w:spacing w:line="240" w:lineRule="auto"/>
      </w:pPr>
      <w:r w:rsidRPr="00F72468">
        <w:rPr>
          <w:rFonts w:eastAsia="Calibri"/>
        </w:rPr>
        <w:t>Environmental assessments*</w:t>
      </w:r>
      <w:r>
        <w:rPr>
          <w:rFonts w:eastAsia="Calibri"/>
        </w:rPr>
        <w:t>;</w:t>
      </w:r>
    </w:p>
    <w:p w14:paraId="2A2DFC58" w14:textId="3CD337E3" w:rsidR="00F72468" w:rsidRPr="00F72468" w:rsidRDefault="00F72468" w:rsidP="00DF6560">
      <w:pPr>
        <w:pStyle w:val="ListBullet"/>
        <w:spacing w:line="240" w:lineRule="auto"/>
      </w:pPr>
      <w:r w:rsidRPr="00F72468">
        <w:rPr>
          <w:rFonts w:eastAsia="Calibri"/>
        </w:rPr>
        <w:t>Equipment hire or purchase directly related to project's on-ground components**</w:t>
      </w:r>
    </w:p>
    <w:p w14:paraId="66395373" w14:textId="0E13D8EF" w:rsidR="00F72468" w:rsidRPr="00F72468" w:rsidRDefault="00F72468" w:rsidP="00DF6560">
      <w:pPr>
        <w:pStyle w:val="ListBullet"/>
        <w:spacing w:line="240" w:lineRule="auto"/>
      </w:pPr>
      <w:r w:rsidRPr="00F72468">
        <w:rPr>
          <w:rFonts w:eastAsia="Calibri"/>
        </w:rPr>
        <w:t>Materials (e.g. chemicals, plants, etc)</w:t>
      </w:r>
    </w:p>
    <w:p w14:paraId="12798BED" w14:textId="2A75F7A8" w:rsidR="00F72468" w:rsidRPr="00F72468" w:rsidRDefault="00F72468" w:rsidP="00DF6560">
      <w:pPr>
        <w:pStyle w:val="ListBullet"/>
        <w:spacing w:line="240" w:lineRule="auto"/>
      </w:pPr>
      <w:r w:rsidRPr="00F72468">
        <w:rPr>
          <w:rFonts w:eastAsia="Calibri"/>
        </w:rPr>
        <w:t>Printing /</w:t>
      </w:r>
      <w:r w:rsidR="00983BFF">
        <w:rPr>
          <w:rFonts w:eastAsia="Calibri"/>
        </w:rPr>
        <w:t xml:space="preserve"> </w:t>
      </w:r>
      <w:r w:rsidRPr="00F72468">
        <w:rPr>
          <w:rFonts w:eastAsia="Calibri"/>
        </w:rPr>
        <w:t>design</w:t>
      </w:r>
    </w:p>
    <w:p w14:paraId="202CBEC2" w14:textId="0AAAAFAB" w:rsidR="00F72468" w:rsidRPr="00F72468" w:rsidRDefault="00F72468" w:rsidP="00DF6560">
      <w:pPr>
        <w:pStyle w:val="ListBullet"/>
        <w:spacing w:line="240" w:lineRule="auto"/>
      </w:pPr>
      <w:r w:rsidRPr="00F72468">
        <w:rPr>
          <w:rFonts w:eastAsia="Calibri"/>
        </w:rPr>
        <w:t xml:space="preserve">Rubbish removal (if </w:t>
      </w:r>
      <w:r w:rsidR="002F0B38" w:rsidRPr="00F72468">
        <w:rPr>
          <w:rFonts w:eastAsia="Calibri"/>
        </w:rPr>
        <w:t>necessary</w:t>
      </w:r>
      <w:r w:rsidR="00E012C7">
        <w:rPr>
          <w:rFonts w:eastAsia="Calibri"/>
        </w:rPr>
        <w:t>,</w:t>
      </w:r>
      <w:r w:rsidRPr="00F72468">
        <w:rPr>
          <w:rFonts w:eastAsia="Calibri"/>
        </w:rPr>
        <w:t xml:space="preserve"> prior to site restoration)</w:t>
      </w:r>
    </w:p>
    <w:p w14:paraId="292ADFBF" w14:textId="5121D91C" w:rsidR="00F72468" w:rsidRPr="00F72468" w:rsidRDefault="00F72468" w:rsidP="00DF6560">
      <w:pPr>
        <w:pStyle w:val="ListBullet"/>
        <w:spacing w:line="240" w:lineRule="auto"/>
      </w:pPr>
      <w:r w:rsidRPr="00F72468">
        <w:rPr>
          <w:rFonts w:eastAsia="Calibri"/>
        </w:rPr>
        <w:t>Site preparation</w:t>
      </w:r>
    </w:p>
    <w:p w14:paraId="5B84BEE1" w14:textId="1A92E489" w:rsidR="00F72468" w:rsidRPr="00F72468" w:rsidRDefault="00F72468" w:rsidP="00DF6560">
      <w:pPr>
        <w:pStyle w:val="ListBullet"/>
        <w:spacing w:line="240" w:lineRule="auto"/>
      </w:pPr>
      <w:r w:rsidRPr="00F72468">
        <w:rPr>
          <w:rFonts w:eastAsia="Calibri"/>
        </w:rPr>
        <w:t>Training and certification (if directly related to funded activity)</w:t>
      </w:r>
    </w:p>
    <w:p w14:paraId="235C9D92" w14:textId="10561BB0" w:rsidR="00F72468" w:rsidRPr="00F72468" w:rsidRDefault="00F72468" w:rsidP="00DF6560">
      <w:pPr>
        <w:pStyle w:val="ListBullet"/>
        <w:spacing w:line="240" w:lineRule="auto"/>
      </w:pPr>
      <w:r w:rsidRPr="00F72468">
        <w:rPr>
          <w:rFonts w:eastAsia="Calibri"/>
        </w:rPr>
        <w:t>Contractors*</w:t>
      </w:r>
    </w:p>
    <w:p w14:paraId="32712F15" w14:textId="5270E017" w:rsidR="00F72468" w:rsidRPr="00F72468" w:rsidRDefault="00F72468" w:rsidP="00DF6560">
      <w:pPr>
        <w:pStyle w:val="ListBullet"/>
        <w:spacing w:line="240" w:lineRule="auto"/>
      </w:pPr>
      <w:r w:rsidRPr="00F72468">
        <w:rPr>
          <w:rFonts w:eastAsia="Calibri"/>
        </w:rPr>
        <w:t>Exclusion fencing</w:t>
      </w:r>
    </w:p>
    <w:p w14:paraId="5325D7EE" w14:textId="4F51B230" w:rsidR="00F72468" w:rsidRPr="00F72468" w:rsidRDefault="00F72468" w:rsidP="00DF6560">
      <w:pPr>
        <w:pStyle w:val="ListBullet"/>
        <w:spacing w:line="240" w:lineRule="auto"/>
      </w:pPr>
      <w:r w:rsidRPr="00F72468">
        <w:rPr>
          <w:rFonts w:eastAsia="Calibri"/>
        </w:rPr>
        <w:t>Personal protective equipment (e.g. gloves, goggles and masks)</w:t>
      </w:r>
    </w:p>
    <w:p w14:paraId="6E7909FF" w14:textId="0C2DC17E" w:rsidR="00F72468" w:rsidRPr="00F72468" w:rsidRDefault="00F72468" w:rsidP="00DF6560">
      <w:pPr>
        <w:pStyle w:val="ListBullet"/>
        <w:spacing w:line="240" w:lineRule="auto"/>
      </w:pPr>
      <w:r w:rsidRPr="00F72468">
        <w:rPr>
          <w:rFonts w:eastAsia="Calibri"/>
        </w:rPr>
        <w:t>Postage</w:t>
      </w:r>
    </w:p>
    <w:p w14:paraId="012F1970" w14:textId="5264C162" w:rsidR="00F72468" w:rsidRDefault="00F72468" w:rsidP="00DF6560">
      <w:pPr>
        <w:pStyle w:val="ListBullet"/>
        <w:spacing w:line="240" w:lineRule="auto"/>
      </w:pPr>
      <w:r w:rsidRPr="00F72468">
        <w:rPr>
          <w:rFonts w:eastAsia="Calibri"/>
        </w:rPr>
        <w:t>Project coordination</w:t>
      </w:r>
      <w:r w:rsidRPr="00F72468">
        <w:t>*^</w:t>
      </w:r>
    </w:p>
    <w:p w14:paraId="761E6E47" w14:textId="7E5BB8CB" w:rsidR="00F72468" w:rsidRDefault="00F72468" w:rsidP="00DF6560">
      <w:pPr>
        <w:pStyle w:val="ListBullet"/>
        <w:spacing w:line="240" w:lineRule="auto"/>
      </w:pPr>
      <w:r>
        <w:t>Signage</w:t>
      </w:r>
    </w:p>
    <w:p w14:paraId="6F1E36A1" w14:textId="1FCD4F0A" w:rsidR="00F72468" w:rsidRDefault="00F72468" w:rsidP="00DF6560">
      <w:pPr>
        <w:pStyle w:val="ListBullet"/>
        <w:spacing w:line="240" w:lineRule="auto"/>
      </w:pPr>
      <w:r>
        <w:t>Site security</w:t>
      </w:r>
    </w:p>
    <w:p w14:paraId="794D78E0" w14:textId="225DFFE3" w:rsidR="001C7F72" w:rsidRDefault="00F72468" w:rsidP="00DF6560">
      <w:pPr>
        <w:pStyle w:val="ListBullet"/>
        <w:spacing w:line="240" w:lineRule="auto"/>
      </w:pPr>
      <w:r>
        <w:t>Pilot projects</w:t>
      </w:r>
    </w:p>
    <w:p w14:paraId="31F4716D" w14:textId="0B2E655C" w:rsidR="005F5223" w:rsidRPr="004071E5" w:rsidRDefault="005F5223" w:rsidP="00DF6560">
      <w:pPr>
        <w:pStyle w:val="ListBullet"/>
        <w:spacing w:line="240" w:lineRule="auto"/>
      </w:pPr>
      <w:r>
        <w:t>Costs of permits, Cultural Heritage checks etc directly related to the project</w:t>
      </w:r>
      <w:r w:rsidR="00454AA9">
        <w:t>.</w:t>
      </w:r>
    </w:p>
    <w:p w14:paraId="2ADC9804" w14:textId="1ECB10F9" w:rsidR="00F72468" w:rsidRDefault="00EB13E4" w:rsidP="00DF6560">
      <w:pPr>
        <w:pStyle w:val="BodyText"/>
        <w:spacing w:line="240" w:lineRule="auto"/>
        <w:rPr>
          <w:rFonts w:eastAsia="Calibri"/>
        </w:rPr>
      </w:pPr>
      <w:bookmarkStart w:id="33" w:name="_Hlk33713893"/>
      <w:r>
        <w:rPr>
          <w:rFonts w:eastAsia="Calibri"/>
        </w:rPr>
        <w:t>*MUST demonstrate that contractors, environmental assessment and/or project coordination are essential to facilitate the on-ground works component of the project and are for tasks which your group is unable to carry out.</w:t>
      </w:r>
    </w:p>
    <w:p w14:paraId="4020C6F4" w14:textId="6AFEF909" w:rsidR="00EB13E4" w:rsidRDefault="00EB13E4" w:rsidP="00DF6560">
      <w:pPr>
        <w:pStyle w:val="BodyText"/>
        <w:spacing w:line="240" w:lineRule="auto"/>
        <w:rPr>
          <w:rFonts w:eastAsia="Calibri"/>
        </w:rPr>
      </w:pPr>
      <w:r>
        <w:rPr>
          <w:rFonts w:eastAsia="Calibri"/>
        </w:rPr>
        <w:t>** Capital items must become a registered asset of the entity.</w:t>
      </w:r>
    </w:p>
    <w:p w14:paraId="52A4B140" w14:textId="4A350FB4" w:rsidR="00EB13E4" w:rsidRDefault="00EB13E4" w:rsidP="00DF6560">
      <w:pPr>
        <w:pStyle w:val="BodyText"/>
        <w:spacing w:line="240" w:lineRule="auto"/>
      </w:pPr>
      <w:r>
        <w:t>*</w:t>
      </w:r>
      <w:r w:rsidRPr="00F72468">
        <w:t>^</w:t>
      </w:r>
      <w:r>
        <w:t xml:space="preserve"> A maximum of 15% of total grant allocation can be used for </w:t>
      </w:r>
      <w:r w:rsidR="007C3A71">
        <w:t>incurred costs for</w:t>
      </w:r>
      <w:r>
        <w:t xml:space="preserve"> project coordination (e.g. management of resources, meetings, information, project plans and schedules, administrative tasks, risk</w:t>
      </w:r>
      <w:r w:rsidR="00454AA9">
        <w:t xml:space="preserve"> </w:t>
      </w:r>
      <w:r w:rsidR="00AE64A5">
        <w:t>management</w:t>
      </w:r>
      <w:r>
        <w:t>, reporting, stakeholders).</w:t>
      </w:r>
    </w:p>
    <w:p w14:paraId="07C0B1BA" w14:textId="31D51B90" w:rsidR="00EB13E4" w:rsidRDefault="00EB13E4" w:rsidP="00DF6560">
      <w:pPr>
        <w:pStyle w:val="Heading2"/>
        <w:spacing w:line="240" w:lineRule="auto"/>
      </w:pPr>
      <w:bookmarkStart w:id="34" w:name="_Toc66440296"/>
      <w:bookmarkEnd w:id="33"/>
      <w:r>
        <w:t>Ineligible activities and budget items</w:t>
      </w:r>
      <w:bookmarkEnd w:id="34"/>
    </w:p>
    <w:p w14:paraId="09FAAF06" w14:textId="737EE5DB" w:rsidR="00EB13E4" w:rsidRPr="00EB13E4" w:rsidRDefault="00EB13E4" w:rsidP="00DF6560">
      <w:pPr>
        <w:pStyle w:val="BodyText"/>
        <w:spacing w:line="240" w:lineRule="auto"/>
        <w:rPr>
          <w:lang w:eastAsia="en-AU"/>
        </w:rPr>
      </w:pPr>
      <w:r>
        <w:t>Funding is NOT available for the following</w:t>
      </w:r>
      <w:r w:rsidR="00316313">
        <w:t xml:space="preserve"> </w:t>
      </w:r>
      <w:r w:rsidR="00316313" w:rsidRPr="00316313">
        <w:rPr>
          <w:rFonts w:eastAsia="Calibri"/>
        </w:rPr>
        <w:t>(note this list is not exhaustive - please discuss your pro</w:t>
      </w:r>
      <w:r w:rsidR="008708CF">
        <w:rPr>
          <w:rFonts w:eastAsia="Calibri"/>
        </w:rPr>
        <w:t>ject</w:t>
      </w:r>
      <w:r w:rsidR="00316313" w:rsidRPr="00316313">
        <w:rPr>
          <w:rFonts w:eastAsia="Calibri"/>
        </w:rPr>
        <w:t xml:space="preserve"> and items to be funded with your local </w:t>
      </w:r>
      <w:r w:rsidR="00FF0C46">
        <w:rPr>
          <w:rFonts w:eastAsia="Calibri"/>
        </w:rPr>
        <w:t>Coastcare Victoria</w:t>
      </w:r>
      <w:r w:rsidR="00316313" w:rsidRPr="00316313">
        <w:rPr>
          <w:rFonts w:eastAsia="Calibri"/>
        </w:rPr>
        <w:t xml:space="preserve"> Facilitator)</w:t>
      </w:r>
      <w:r>
        <w:t>:</w:t>
      </w:r>
    </w:p>
    <w:p w14:paraId="76698744" w14:textId="2D650E8E" w:rsidR="00191573" w:rsidRDefault="00191573" w:rsidP="00DF6560">
      <w:pPr>
        <w:pStyle w:val="ListBullet"/>
        <w:spacing w:line="240" w:lineRule="auto"/>
        <w:rPr>
          <w:rFonts w:eastAsia="Calibri"/>
        </w:rPr>
      </w:pPr>
      <w:r>
        <w:rPr>
          <w:rFonts w:eastAsia="Calibri"/>
        </w:rPr>
        <w:t>Wages of staff</w:t>
      </w:r>
    </w:p>
    <w:p w14:paraId="448B56AE" w14:textId="70A83F1C" w:rsidR="00EB13E4" w:rsidRPr="00EB13E4" w:rsidRDefault="00EB13E4" w:rsidP="00DF6560">
      <w:pPr>
        <w:pStyle w:val="ListBullet"/>
        <w:spacing w:line="240" w:lineRule="auto"/>
        <w:rPr>
          <w:rFonts w:eastAsia="Calibri"/>
        </w:rPr>
      </w:pPr>
      <w:r w:rsidRPr="00EB13E4">
        <w:rPr>
          <w:rFonts w:eastAsia="Calibri"/>
        </w:rPr>
        <w:t>Summer by the Sea Program activities</w:t>
      </w:r>
    </w:p>
    <w:p w14:paraId="3089243C" w14:textId="018A0365" w:rsidR="00EB13E4" w:rsidRPr="00EB13E4" w:rsidRDefault="00EB13E4" w:rsidP="00DF6560">
      <w:pPr>
        <w:pStyle w:val="ListBullet"/>
        <w:spacing w:line="240" w:lineRule="auto"/>
        <w:rPr>
          <w:rFonts w:eastAsia="Calibri"/>
        </w:rPr>
      </w:pPr>
      <w:r w:rsidRPr="00EB13E4">
        <w:rPr>
          <w:rFonts w:eastAsia="Calibri"/>
        </w:rPr>
        <w:t>Works on or for the benefit of private land</w:t>
      </w:r>
    </w:p>
    <w:p w14:paraId="183FCF2A" w14:textId="26B0F4A9" w:rsidR="00EB13E4" w:rsidRPr="00EB13E4" w:rsidRDefault="00EB13E4" w:rsidP="00DF6560">
      <w:pPr>
        <w:pStyle w:val="ListBullet"/>
        <w:spacing w:line="240" w:lineRule="auto"/>
        <w:rPr>
          <w:rFonts w:eastAsia="Calibri"/>
        </w:rPr>
      </w:pPr>
      <w:r w:rsidRPr="00EB13E4">
        <w:rPr>
          <w:rFonts w:eastAsia="Calibri"/>
        </w:rPr>
        <w:t>Development of recreation facilities or projects primarily focused on improving amenity</w:t>
      </w:r>
    </w:p>
    <w:p w14:paraId="62FB4F07" w14:textId="6DA6CF5C" w:rsidR="00EB13E4" w:rsidRPr="00EB13E4" w:rsidRDefault="00EB13E4" w:rsidP="00DF6560">
      <w:pPr>
        <w:pStyle w:val="ListBullet"/>
        <w:spacing w:line="240" w:lineRule="auto"/>
        <w:rPr>
          <w:rFonts w:eastAsia="Calibri"/>
        </w:rPr>
      </w:pPr>
      <w:r w:rsidRPr="00EB13E4">
        <w:rPr>
          <w:rFonts w:eastAsia="Calibri"/>
        </w:rPr>
        <w:t>Any activity involving clearing of native vegetation</w:t>
      </w:r>
      <w:r w:rsidR="00EA0815">
        <w:rPr>
          <w:rFonts w:eastAsia="Calibri"/>
        </w:rPr>
        <w:t>,</w:t>
      </w:r>
      <w:r w:rsidRPr="00EB13E4">
        <w:rPr>
          <w:rFonts w:eastAsia="Calibri"/>
        </w:rPr>
        <w:t xml:space="preserve"> unless it is a declared environmental weed in your area</w:t>
      </w:r>
      <w:r w:rsidR="00EA0815">
        <w:rPr>
          <w:rFonts w:eastAsia="Calibri"/>
        </w:rPr>
        <w:t xml:space="preserve"> and appropriate permits are obtained</w:t>
      </w:r>
    </w:p>
    <w:p w14:paraId="5E13B867" w14:textId="336DEB34" w:rsidR="00EB13E4" w:rsidRPr="00EB13E4" w:rsidRDefault="00EB13E4" w:rsidP="00DF6560">
      <w:pPr>
        <w:pStyle w:val="ListBullet"/>
        <w:spacing w:line="240" w:lineRule="auto"/>
        <w:rPr>
          <w:rFonts w:eastAsia="Calibri"/>
        </w:rPr>
      </w:pPr>
      <w:r w:rsidRPr="00EB13E4">
        <w:rPr>
          <w:rFonts w:eastAsia="Calibri"/>
        </w:rPr>
        <w:t xml:space="preserve">Revegetation works using species which are not local indigenous species </w:t>
      </w:r>
    </w:p>
    <w:p w14:paraId="359620BC" w14:textId="1AE505FB" w:rsidR="00EB13E4" w:rsidRPr="00EB13E4" w:rsidRDefault="00EB13E4" w:rsidP="00DF6560">
      <w:pPr>
        <w:pStyle w:val="ListBullet"/>
        <w:spacing w:line="240" w:lineRule="auto"/>
        <w:rPr>
          <w:rFonts w:eastAsia="Calibri"/>
        </w:rPr>
      </w:pPr>
      <w:r w:rsidRPr="00EB13E4">
        <w:rPr>
          <w:rFonts w:eastAsia="Calibri"/>
        </w:rPr>
        <w:t>Removal of exotic trees from coastal foreshore areas where there is little or no remnant vegetation</w:t>
      </w:r>
    </w:p>
    <w:p w14:paraId="5B72938D" w14:textId="5F232AB9" w:rsidR="00EB13E4" w:rsidRPr="00EB13E4" w:rsidRDefault="00453A95" w:rsidP="00DF6560">
      <w:pPr>
        <w:pStyle w:val="ListBullet"/>
        <w:spacing w:line="240" w:lineRule="auto"/>
        <w:rPr>
          <w:rFonts w:eastAsia="Calibri"/>
        </w:rPr>
      </w:pPr>
      <w:bookmarkStart w:id="35" w:name="_Hlk30497168"/>
      <w:r>
        <w:rPr>
          <w:rFonts w:eastAsia="Calibri"/>
        </w:rPr>
        <w:t xml:space="preserve"> Large i</w:t>
      </w:r>
      <w:r w:rsidR="00E608AD">
        <w:rPr>
          <w:rFonts w:eastAsia="Calibri"/>
        </w:rPr>
        <w:t>n</w:t>
      </w:r>
      <w:r w:rsidR="00EB13E4" w:rsidRPr="00EB13E4">
        <w:rPr>
          <w:rFonts w:eastAsia="Calibri"/>
        </w:rPr>
        <w:t>frastructure or engineering works</w:t>
      </w:r>
    </w:p>
    <w:bookmarkEnd w:id="35"/>
    <w:p w14:paraId="55937E75" w14:textId="632AF26B" w:rsidR="00EB13E4" w:rsidRPr="00EB13E4" w:rsidRDefault="00EB13E4" w:rsidP="00DF6560">
      <w:pPr>
        <w:pStyle w:val="ListBullet"/>
        <w:spacing w:line="240" w:lineRule="auto"/>
        <w:rPr>
          <w:rFonts w:eastAsia="Calibri"/>
        </w:rPr>
      </w:pPr>
      <w:r w:rsidRPr="00EB13E4">
        <w:rPr>
          <w:rFonts w:eastAsia="Calibri"/>
        </w:rPr>
        <w:t>Activities (or components of projects) that have been funded by other funding bodies</w:t>
      </w:r>
    </w:p>
    <w:p w14:paraId="16674079" w14:textId="01A2CC57" w:rsidR="00EB13E4" w:rsidRPr="00EB13E4" w:rsidRDefault="00EB13E4" w:rsidP="00DF6560">
      <w:pPr>
        <w:pStyle w:val="ListBullet"/>
        <w:spacing w:line="240" w:lineRule="auto"/>
        <w:rPr>
          <w:rFonts w:eastAsia="Calibri"/>
        </w:rPr>
      </w:pPr>
      <w:r w:rsidRPr="00EB13E4">
        <w:rPr>
          <w:rFonts w:eastAsia="Calibri"/>
        </w:rPr>
        <w:t xml:space="preserve">The purchase or production of promotional goods or merchandise which are considered to be environmentally damaging e.g. plastics (hard or soft), polystyrene, single use items   </w:t>
      </w:r>
    </w:p>
    <w:p w14:paraId="12212000" w14:textId="5D85D46F" w:rsidR="00EB13E4" w:rsidRPr="00EB13E4" w:rsidRDefault="00EB13E4" w:rsidP="00DF6560">
      <w:pPr>
        <w:pStyle w:val="ListBullet"/>
        <w:spacing w:line="240" w:lineRule="auto"/>
        <w:rPr>
          <w:rFonts w:eastAsia="Calibri"/>
        </w:rPr>
      </w:pPr>
      <w:r w:rsidRPr="00EB13E4">
        <w:rPr>
          <w:rFonts w:eastAsia="Calibri"/>
        </w:rPr>
        <w:t>Goods or services for competitions, prizes, gifts, vouchers or alcohol</w:t>
      </w:r>
    </w:p>
    <w:p w14:paraId="1BD562C3" w14:textId="72339451" w:rsidR="00EB13E4" w:rsidRDefault="00EB13E4" w:rsidP="00DF6560">
      <w:pPr>
        <w:pStyle w:val="ListBullet"/>
        <w:spacing w:line="240" w:lineRule="auto"/>
        <w:rPr>
          <w:rFonts w:eastAsia="Calibri"/>
        </w:rPr>
      </w:pPr>
      <w:r w:rsidRPr="00EB13E4">
        <w:rPr>
          <w:rFonts w:eastAsia="Calibri"/>
        </w:rPr>
        <w:t>General operating or travel costs not directly associated with a project/event</w:t>
      </w:r>
    </w:p>
    <w:p w14:paraId="5A4A1A06" w14:textId="3FCDE59B" w:rsidR="003F3933" w:rsidRPr="00EB13E4" w:rsidRDefault="003F3933" w:rsidP="00DF6560">
      <w:pPr>
        <w:pStyle w:val="ListBullet"/>
        <w:spacing w:line="240" w:lineRule="auto"/>
        <w:rPr>
          <w:rFonts w:eastAsia="Calibri"/>
        </w:rPr>
      </w:pPr>
      <w:r>
        <w:rPr>
          <w:rFonts w:eastAsia="Calibri"/>
        </w:rPr>
        <w:t>Sand</w:t>
      </w:r>
      <w:r w:rsidR="002E6530">
        <w:rPr>
          <w:rFonts w:eastAsia="Calibri"/>
        </w:rPr>
        <w:t>/beach</w:t>
      </w:r>
      <w:r>
        <w:rPr>
          <w:rFonts w:eastAsia="Calibri"/>
        </w:rPr>
        <w:t xml:space="preserve"> renourishment</w:t>
      </w:r>
      <w:r w:rsidR="003E0DD6">
        <w:rPr>
          <w:rFonts w:eastAsia="Calibri"/>
        </w:rPr>
        <w:t xml:space="preserve"> </w:t>
      </w:r>
    </w:p>
    <w:p w14:paraId="643AA69C" w14:textId="58EE40A7" w:rsidR="00EB13E4" w:rsidRPr="00EB13E4" w:rsidRDefault="00EB13E4" w:rsidP="00DF6560">
      <w:pPr>
        <w:pStyle w:val="ListBullet"/>
        <w:spacing w:line="240" w:lineRule="auto"/>
        <w:rPr>
          <w:rFonts w:eastAsia="Calibri"/>
        </w:rPr>
      </w:pPr>
      <w:r w:rsidRPr="00EB13E4">
        <w:rPr>
          <w:rFonts w:eastAsia="Calibri"/>
        </w:rPr>
        <w:t>High-risk activities involving the use of fire-arms, tranquilisers, or explosives for vermin control</w:t>
      </w:r>
    </w:p>
    <w:p w14:paraId="39168B5C" w14:textId="47331C3C" w:rsidR="00EB13E4" w:rsidRPr="00EB13E4" w:rsidRDefault="00EB13E4" w:rsidP="00DF6560">
      <w:pPr>
        <w:pStyle w:val="ListBullet"/>
        <w:spacing w:line="240" w:lineRule="auto"/>
        <w:rPr>
          <w:rFonts w:eastAsia="Calibri"/>
        </w:rPr>
      </w:pPr>
      <w:r w:rsidRPr="00EB13E4">
        <w:rPr>
          <w:rFonts w:eastAsia="Calibri"/>
        </w:rPr>
        <w:t xml:space="preserve">Any activity required as an offset (as a condition of a permit to clear native vegetation) </w:t>
      </w:r>
    </w:p>
    <w:p w14:paraId="30ED1659" w14:textId="0ECF1446" w:rsidR="00EB13E4" w:rsidRPr="00EB13E4" w:rsidRDefault="00EB13E4" w:rsidP="00DF6560">
      <w:pPr>
        <w:pStyle w:val="ListBullet"/>
        <w:spacing w:line="240" w:lineRule="auto"/>
        <w:rPr>
          <w:rFonts w:eastAsia="Calibri"/>
        </w:rPr>
      </w:pPr>
      <w:r w:rsidRPr="00EB13E4">
        <w:rPr>
          <w:rFonts w:eastAsia="Calibri"/>
        </w:rPr>
        <w:t>Projects not relating to Victoria’s marine and coastal environments</w:t>
      </w:r>
    </w:p>
    <w:p w14:paraId="15A83F23" w14:textId="064E77FD" w:rsidR="003B3932" w:rsidRPr="00A245CD" w:rsidRDefault="00EB13E4" w:rsidP="00DF6560">
      <w:pPr>
        <w:pStyle w:val="ListBullet"/>
        <w:spacing w:line="240" w:lineRule="auto"/>
        <w:rPr>
          <w:rFonts w:eastAsia="Calibri"/>
        </w:rPr>
      </w:pPr>
      <w:r w:rsidRPr="00EB13E4">
        <w:rPr>
          <w:rFonts w:eastAsia="Calibri"/>
        </w:rPr>
        <w:t xml:space="preserve">Projects assessed as not meeting the eligibility and assessment criteria. </w:t>
      </w:r>
    </w:p>
    <w:p w14:paraId="3273C396" w14:textId="01BB9DFA" w:rsidR="00EB13E4" w:rsidRPr="00EB13E4" w:rsidRDefault="00EB13E4" w:rsidP="00DF6560">
      <w:pPr>
        <w:pStyle w:val="Heading2"/>
        <w:spacing w:line="240" w:lineRule="auto"/>
      </w:pPr>
      <w:bookmarkStart w:id="36" w:name="_Toc66440297"/>
      <w:r w:rsidRPr="00EB13E4">
        <w:t>Does the applicant need to contribute to their project’s budget</w:t>
      </w:r>
      <w:r w:rsidR="00C3553D">
        <w:t>?</w:t>
      </w:r>
      <w:bookmarkEnd w:id="36"/>
    </w:p>
    <w:p w14:paraId="1E2327F6" w14:textId="6644F9C4" w:rsidR="00EB13E4" w:rsidRPr="00EB13E4" w:rsidRDefault="00EB13E4" w:rsidP="00DF6560">
      <w:pPr>
        <w:pStyle w:val="ListBullet"/>
        <w:numPr>
          <w:ilvl w:val="0"/>
          <w:numId w:val="0"/>
        </w:numPr>
        <w:spacing w:line="240" w:lineRule="auto"/>
        <w:rPr>
          <w:rFonts w:eastAsia="Calibri"/>
        </w:rPr>
      </w:pPr>
      <w:r w:rsidRPr="00EB13E4">
        <w:rPr>
          <w:rFonts w:eastAsia="Calibri"/>
        </w:rPr>
        <w:t>Applicants do not have to contribute funding to their</w:t>
      </w:r>
      <w:r>
        <w:rPr>
          <w:rFonts w:eastAsia="Calibri"/>
        </w:rPr>
        <w:t xml:space="preserve"> </w:t>
      </w:r>
      <w:r w:rsidRPr="00EB13E4">
        <w:rPr>
          <w:rFonts w:eastAsia="Calibri"/>
        </w:rPr>
        <w:t xml:space="preserve">project, however, a project that can demonstrate in-kind contributions provides greater value for money to </w:t>
      </w:r>
      <w:r w:rsidR="00FF0C46">
        <w:rPr>
          <w:rFonts w:eastAsia="Calibri"/>
        </w:rPr>
        <w:t>Coastcare Victoria</w:t>
      </w:r>
      <w:r w:rsidRPr="00EB13E4">
        <w:rPr>
          <w:rFonts w:eastAsia="Calibri"/>
        </w:rPr>
        <w:t xml:space="preserve">. Contributions can be in various forms including time, resources or funds.  </w:t>
      </w:r>
    </w:p>
    <w:p w14:paraId="45C0D35F" w14:textId="42C95EB8" w:rsidR="00EB13E4" w:rsidRPr="00EB13E4" w:rsidRDefault="00EB13E4" w:rsidP="00DF6560">
      <w:pPr>
        <w:pStyle w:val="Heading2"/>
        <w:spacing w:line="240" w:lineRule="auto"/>
      </w:pPr>
      <w:bookmarkStart w:id="37" w:name="_Toc66440298"/>
      <w:r>
        <w:t>How do I calculate the value of our volunteer contribution</w:t>
      </w:r>
      <w:r w:rsidR="00C3553D">
        <w:t>?</w:t>
      </w:r>
      <w:bookmarkEnd w:id="37"/>
    </w:p>
    <w:p w14:paraId="1179B689" w14:textId="4C0DB4FF" w:rsidR="00EB13E4" w:rsidRPr="00EB28DF" w:rsidRDefault="00EB13E4" w:rsidP="00DF6560">
      <w:pPr>
        <w:pStyle w:val="ListBullet"/>
        <w:numPr>
          <w:ilvl w:val="0"/>
          <w:numId w:val="0"/>
        </w:numPr>
        <w:spacing w:line="240" w:lineRule="auto"/>
      </w:pPr>
      <w:bookmarkStart w:id="38" w:name="_Hlk33713677"/>
      <w:r w:rsidRPr="00EB13E4">
        <w:t xml:space="preserve">Volunteer time contributions should be valued </w:t>
      </w:r>
      <w:r w:rsidRPr="00EB28DF">
        <w:t>at $</w:t>
      </w:r>
      <w:r w:rsidR="004D775E" w:rsidRPr="00EB28DF">
        <w:t>4</w:t>
      </w:r>
      <w:r w:rsidRPr="00EB28DF">
        <w:t xml:space="preserve">0 per </w:t>
      </w:r>
      <w:r w:rsidRPr="00591158">
        <w:t xml:space="preserve">hour. </w:t>
      </w:r>
      <w:r w:rsidR="00EC527C" w:rsidRPr="00591158">
        <w:t>Multiply the</w:t>
      </w:r>
      <w:r w:rsidRPr="00591158">
        <w:t xml:space="preserve"> number of volunteers </w:t>
      </w:r>
      <w:r w:rsidR="00EC527C" w:rsidRPr="00591158">
        <w:t xml:space="preserve">by </w:t>
      </w:r>
      <w:r w:rsidRPr="00591158">
        <w:t xml:space="preserve">the </w:t>
      </w:r>
      <w:r w:rsidR="00EC527C" w:rsidRPr="00591158">
        <w:t>hours they will</w:t>
      </w:r>
      <w:r w:rsidRPr="00591158">
        <w:t xml:space="preserve"> spend on your project, </w:t>
      </w:r>
      <w:r w:rsidR="00EC527C" w:rsidRPr="00591158">
        <w:t>then multiply by $</w:t>
      </w:r>
      <w:r w:rsidR="004D775E" w:rsidRPr="00EB28DF">
        <w:t>4</w:t>
      </w:r>
      <w:r w:rsidR="00EC527C" w:rsidRPr="00EB28DF">
        <w:t xml:space="preserve">0.  </w:t>
      </w:r>
    </w:p>
    <w:p w14:paraId="055C6324" w14:textId="20071DF2" w:rsidR="00EB13E4" w:rsidRDefault="00EB13E4" w:rsidP="00DF6560">
      <w:pPr>
        <w:pStyle w:val="ListBullet"/>
        <w:numPr>
          <w:ilvl w:val="0"/>
          <w:numId w:val="0"/>
        </w:numPr>
        <w:spacing w:line="240" w:lineRule="auto"/>
      </w:pPr>
      <w:r w:rsidRPr="00EB28DF">
        <w:t xml:space="preserve">Example: 35 volunteers x </w:t>
      </w:r>
      <w:r w:rsidR="00EC527C" w:rsidRPr="00EB28DF">
        <w:t>10</w:t>
      </w:r>
      <w:r w:rsidRPr="00EB28DF">
        <w:t xml:space="preserve"> hours </w:t>
      </w:r>
      <w:r w:rsidR="000304B0" w:rsidRPr="00EB28DF">
        <w:t xml:space="preserve">each </w:t>
      </w:r>
      <w:r w:rsidRPr="00EB28DF">
        <w:t>x $</w:t>
      </w:r>
      <w:r w:rsidR="004D775E" w:rsidRPr="00EB28DF">
        <w:t>4</w:t>
      </w:r>
      <w:r w:rsidRPr="00EB28DF">
        <w:t>0 = $</w:t>
      </w:r>
      <w:r w:rsidR="00A43DA6">
        <w:t>14,000</w:t>
      </w:r>
      <w:r w:rsidRPr="00EB13E4">
        <w:t xml:space="preserve"> in volunteer time contribution</w:t>
      </w:r>
      <w:r w:rsidR="00EC527C">
        <w:t xml:space="preserve">. </w:t>
      </w:r>
    </w:p>
    <w:p w14:paraId="4644F22B" w14:textId="35F48E86" w:rsidR="00F705F2" w:rsidRDefault="00F705F2" w:rsidP="00DF6560">
      <w:pPr>
        <w:pStyle w:val="Heading2"/>
        <w:spacing w:line="240" w:lineRule="auto"/>
      </w:pPr>
      <w:bookmarkStart w:id="39" w:name="_Toc66440299"/>
      <w:bookmarkEnd w:id="38"/>
      <w:r>
        <w:t>How to apply?</w:t>
      </w:r>
      <w:bookmarkEnd w:id="39"/>
    </w:p>
    <w:p w14:paraId="5E0B3FA6" w14:textId="40AE4B1E" w:rsidR="00F705F2" w:rsidRPr="00551A14" w:rsidRDefault="00F705F2" w:rsidP="00DF6560">
      <w:pPr>
        <w:pStyle w:val="BodyText"/>
        <w:spacing w:line="240" w:lineRule="auto"/>
        <w:rPr>
          <w:lang w:eastAsia="en-AU"/>
        </w:rPr>
      </w:pPr>
      <w:r w:rsidRPr="00551A14">
        <w:rPr>
          <w:lang w:eastAsia="en-AU"/>
        </w:rPr>
        <w:t xml:space="preserve">Applications are submitted online using the </w:t>
      </w:r>
      <w:r w:rsidR="00084A25" w:rsidRPr="00551A14">
        <w:rPr>
          <w:lang w:eastAsia="en-AU"/>
        </w:rPr>
        <w:t xml:space="preserve">DELWP </w:t>
      </w:r>
      <w:r w:rsidRPr="00551A14">
        <w:rPr>
          <w:lang w:eastAsia="en-AU"/>
        </w:rPr>
        <w:t>Grants Online portal.</w:t>
      </w:r>
      <w:r w:rsidR="00551A14" w:rsidRPr="00551A14">
        <w:rPr>
          <w:lang w:eastAsia="en-AU"/>
        </w:rPr>
        <w:t xml:space="preserve">  Use the links below to start your application:</w:t>
      </w:r>
    </w:p>
    <w:p w14:paraId="51346431" w14:textId="77777777" w:rsidR="00FE6468" w:rsidRDefault="00551A14" w:rsidP="00FE6468">
      <w:r w:rsidRPr="00551A14">
        <w:rPr>
          <w:rFonts w:cstheme="minorHAnsi"/>
        </w:rPr>
        <w:t xml:space="preserve">1. Stewardship &amp; Education, go to: </w:t>
      </w:r>
      <w:hyperlink r:id="rId50" w:history="1">
        <w:r w:rsidR="00FE6468" w:rsidRPr="00BA3D4F">
          <w:rPr>
            <w:rStyle w:val="Hyperlink"/>
            <w:color w:val="0070C0"/>
          </w:rPr>
          <w:t>https://delwp1.force.com/publicform?id=a0h4P00001dlQ3q</w:t>
        </w:r>
      </w:hyperlink>
    </w:p>
    <w:p w14:paraId="100AFD33" w14:textId="0A27374E" w:rsidR="00D86D54" w:rsidRDefault="00551A14" w:rsidP="00A72E94">
      <w:pPr>
        <w:pStyle w:val="BodyText"/>
        <w:spacing w:before="0" w:after="0" w:line="240" w:lineRule="auto"/>
        <w:rPr>
          <w:rFonts w:cstheme="minorHAnsi"/>
        </w:rPr>
      </w:pPr>
      <w:r w:rsidRPr="00551A14">
        <w:rPr>
          <w:rFonts w:cstheme="minorHAnsi"/>
        </w:rPr>
        <w:t>2. Strengthening our Volunteer Groups, go to:</w:t>
      </w:r>
      <w:r w:rsidR="00A72E94">
        <w:rPr>
          <w:rFonts w:cstheme="minorHAnsi"/>
        </w:rPr>
        <w:t xml:space="preserve"> </w:t>
      </w:r>
      <w:hyperlink r:id="rId51" w:history="1">
        <w:r w:rsidR="00A72E94" w:rsidRPr="00BA3D4F">
          <w:rPr>
            <w:rStyle w:val="Hyperlink"/>
            <w:color w:val="0070C0"/>
          </w:rPr>
          <w:t>https://delwp1.force.com/publicform?id=a0h4P00001dlQ3v</w:t>
        </w:r>
      </w:hyperlink>
      <w:r w:rsidR="00A72E94">
        <w:br/>
      </w:r>
      <w:r w:rsidR="00D86D54" w:rsidRPr="00FE6468">
        <w:rPr>
          <w:rFonts w:cstheme="minorHAnsi"/>
        </w:rPr>
        <w:t>3. Supporting Traditional Owner Self</w:t>
      </w:r>
      <w:r w:rsidR="00F66448" w:rsidRPr="00FE6468">
        <w:rPr>
          <w:rFonts w:cstheme="minorHAnsi"/>
        </w:rPr>
        <w:t>-</w:t>
      </w:r>
      <w:r w:rsidR="00D86D54" w:rsidRPr="00FE6468">
        <w:rPr>
          <w:rFonts w:cstheme="minorHAnsi"/>
        </w:rPr>
        <w:t>Determination, go to:</w:t>
      </w:r>
      <w:r w:rsidR="00D86D54">
        <w:rPr>
          <w:rFonts w:cstheme="minorHAnsi"/>
        </w:rPr>
        <w:t xml:space="preserve"> </w:t>
      </w:r>
      <w:hyperlink r:id="rId52" w:history="1">
        <w:r w:rsidR="00793DB1" w:rsidRPr="00BA3D4F">
          <w:rPr>
            <w:rStyle w:val="Hyperlink"/>
            <w:color w:val="0070C0"/>
          </w:rPr>
          <w:t>https://delwp1.force.com/publicform?id=a0h4P00001dlQ46</w:t>
        </w:r>
      </w:hyperlink>
    </w:p>
    <w:p w14:paraId="12D685C9" w14:textId="265117CE" w:rsidR="00551A14" w:rsidRPr="00EA620C" w:rsidRDefault="00551A14" w:rsidP="00DF6560">
      <w:pPr>
        <w:pStyle w:val="BodyText"/>
        <w:spacing w:before="120" w:line="240" w:lineRule="auto"/>
        <w:rPr>
          <w:rFonts w:cstheme="minorHAnsi"/>
          <w:color w:val="0070C0"/>
        </w:rPr>
      </w:pPr>
      <w:r w:rsidRPr="00551A14">
        <w:rPr>
          <w:rFonts w:cstheme="minorHAnsi"/>
        </w:rPr>
        <w:t xml:space="preserve">To access existing drafts or submitted applications, go to: </w:t>
      </w:r>
      <w:hyperlink r:id="rId53" w:history="1">
        <w:r w:rsidRPr="00551A14">
          <w:rPr>
            <w:rStyle w:val="Hyperlink"/>
            <w:color w:val="0070C0"/>
          </w:rPr>
          <w:t>https://delwp1.force.com/</w:t>
        </w:r>
      </w:hyperlink>
    </w:p>
    <w:p w14:paraId="250AF3E7" w14:textId="0B28E846" w:rsidR="007F1C87" w:rsidRDefault="0016138E" w:rsidP="00DF6560">
      <w:pPr>
        <w:spacing w:line="240" w:lineRule="auto"/>
      </w:pPr>
      <w:r w:rsidRPr="0016138E">
        <w:rPr>
          <w:rFonts w:cstheme="minorHAnsi"/>
          <w:color w:val="auto"/>
        </w:rPr>
        <w:t xml:space="preserve">You’ll need </w:t>
      </w:r>
      <w:r w:rsidR="005853D3">
        <w:rPr>
          <w:rFonts w:cstheme="minorHAnsi"/>
          <w:color w:val="auto"/>
        </w:rPr>
        <w:t xml:space="preserve">to </w:t>
      </w:r>
      <w:r w:rsidRPr="0016138E">
        <w:rPr>
          <w:rFonts w:cstheme="minorHAnsi"/>
          <w:color w:val="auto"/>
        </w:rPr>
        <w:t xml:space="preserve">register for an account prior to commencing your application.  You </w:t>
      </w:r>
      <w:r w:rsidR="007F1C87" w:rsidRPr="0016138E">
        <w:rPr>
          <w:color w:val="auto"/>
        </w:rPr>
        <w:t xml:space="preserve">will receive an application number </w:t>
      </w:r>
      <w:r w:rsidR="00D01095" w:rsidRPr="0016138E">
        <w:rPr>
          <w:color w:val="auto"/>
        </w:rPr>
        <w:t>after</w:t>
      </w:r>
      <w:r w:rsidR="007F1C87" w:rsidRPr="0016138E">
        <w:rPr>
          <w:color w:val="auto"/>
        </w:rPr>
        <w:t xml:space="preserve"> you </w:t>
      </w:r>
      <w:r w:rsidR="00D01095" w:rsidRPr="0016138E">
        <w:rPr>
          <w:color w:val="auto"/>
        </w:rPr>
        <w:t>apply</w:t>
      </w:r>
      <w:r w:rsidR="007F1C87" w:rsidRPr="0016138E">
        <w:rPr>
          <w:color w:val="auto"/>
        </w:rPr>
        <w:t xml:space="preserve"> onlin</w:t>
      </w:r>
      <w:r w:rsidR="007F1C87" w:rsidRPr="00195739">
        <w:t xml:space="preserve">e. Please quote </w:t>
      </w:r>
      <w:r w:rsidR="007F1C87">
        <w:t>this n</w:t>
      </w:r>
      <w:r w:rsidR="007F1C87" w:rsidRPr="00195739">
        <w:t>umber in all co</w:t>
      </w:r>
      <w:r w:rsidR="007F1C87">
        <w:t xml:space="preserve">mmunications with </w:t>
      </w:r>
      <w:r w:rsidR="00C52892">
        <w:t>DELWP</w:t>
      </w:r>
      <w:r w:rsidR="007F1C87">
        <w:t xml:space="preserve"> </w:t>
      </w:r>
      <w:r w:rsidR="007F1C87" w:rsidRPr="00195739">
        <w:t>relating to your application.</w:t>
      </w:r>
      <w:r w:rsidR="007F1C87">
        <w:t xml:space="preserve"> </w:t>
      </w:r>
    </w:p>
    <w:p w14:paraId="56DEBAD4" w14:textId="77777777" w:rsidR="005C54EF" w:rsidRDefault="005C54EF" w:rsidP="00DF6560">
      <w:pPr>
        <w:spacing w:line="240" w:lineRule="auto"/>
      </w:pPr>
    </w:p>
    <w:p w14:paraId="65AAA522" w14:textId="55BFB4A5" w:rsidR="00EB36F7" w:rsidRDefault="007F1C87" w:rsidP="00DF6560">
      <w:pPr>
        <w:pStyle w:val="BodyText"/>
        <w:spacing w:line="240" w:lineRule="auto"/>
        <w:rPr>
          <w:lang w:eastAsia="en-AU"/>
        </w:rPr>
      </w:pPr>
      <w:r w:rsidRPr="7232AD8D">
        <w:rPr>
          <w:lang w:eastAsia="en-AU"/>
        </w:rPr>
        <w:t xml:space="preserve">Make sure your application is submitted </w:t>
      </w:r>
      <w:r w:rsidRPr="00276A56">
        <w:rPr>
          <w:lang w:eastAsia="en-AU"/>
        </w:rPr>
        <w:t xml:space="preserve">by </w:t>
      </w:r>
      <w:r w:rsidRPr="00276A56">
        <w:rPr>
          <w:b/>
          <w:lang w:eastAsia="en-AU"/>
        </w:rPr>
        <w:t xml:space="preserve">5pm on </w:t>
      </w:r>
      <w:r w:rsidR="002A7C33" w:rsidRPr="00276A56">
        <w:rPr>
          <w:b/>
          <w:lang w:eastAsia="en-AU"/>
        </w:rPr>
        <w:t>23</w:t>
      </w:r>
      <w:r w:rsidRPr="00276A56">
        <w:rPr>
          <w:b/>
          <w:lang w:eastAsia="en-AU"/>
        </w:rPr>
        <w:t xml:space="preserve"> </w:t>
      </w:r>
      <w:r w:rsidR="00A04EAF" w:rsidRPr="00276A56">
        <w:rPr>
          <w:b/>
          <w:lang w:eastAsia="en-AU"/>
        </w:rPr>
        <w:t>June 2021</w:t>
      </w:r>
      <w:r w:rsidRPr="00276A56">
        <w:rPr>
          <w:b/>
          <w:bCs/>
          <w:lang w:eastAsia="en-AU"/>
        </w:rPr>
        <w:t>.</w:t>
      </w:r>
      <w:r w:rsidRPr="7232AD8D">
        <w:rPr>
          <w:b/>
          <w:bCs/>
          <w:lang w:eastAsia="en-AU"/>
        </w:rPr>
        <w:t xml:space="preserve">  </w:t>
      </w:r>
      <w:r w:rsidRPr="7232AD8D">
        <w:rPr>
          <w:lang w:eastAsia="en-AU"/>
        </w:rPr>
        <w:t>Late and incomplete applications will not be considered.</w:t>
      </w:r>
    </w:p>
    <w:p w14:paraId="1C7931D3" w14:textId="5C32C58C" w:rsidR="0016138E" w:rsidRDefault="00AC00BB" w:rsidP="00DF6560">
      <w:pPr>
        <w:pStyle w:val="BodyText"/>
        <w:spacing w:line="240" w:lineRule="auto"/>
        <w:rPr>
          <w:b/>
          <w:color w:val="00B2A9" w:themeColor="text2"/>
          <w:lang w:eastAsia="en-AU"/>
        </w:rPr>
      </w:pPr>
      <w:r w:rsidRPr="00AC00BB">
        <w:rPr>
          <w:b/>
          <w:color w:val="00B2A9" w:themeColor="text2"/>
          <w:lang w:eastAsia="en-AU"/>
        </w:rPr>
        <w:t xml:space="preserve">If you require assistance submitting your application online, contact the Grants Information Line on 1300 366 356 or </w:t>
      </w:r>
      <w:hyperlink r:id="rId54" w:history="1">
        <w:r w:rsidR="005C505E" w:rsidRPr="00EA620C">
          <w:rPr>
            <w:rStyle w:val="Hyperlink"/>
            <w:b/>
            <w:color w:val="0070C0"/>
            <w:lang w:eastAsia="en-AU"/>
          </w:rPr>
          <w:t>grantsinfo@delwp.vic.gov.au</w:t>
        </w:r>
      </w:hyperlink>
      <w:r w:rsidR="0016138E" w:rsidRPr="00EA620C">
        <w:rPr>
          <w:b/>
          <w:color w:val="0070C0"/>
          <w:lang w:eastAsia="en-AU"/>
        </w:rPr>
        <w:t>.</w:t>
      </w:r>
      <w:bookmarkStart w:id="40" w:name="_Toc505782514"/>
      <w:bookmarkStart w:id="41" w:name="_Toc505863732"/>
    </w:p>
    <w:p w14:paraId="304B7C26" w14:textId="2199B1B3" w:rsidR="008375F9" w:rsidRDefault="008375F9" w:rsidP="00DF6560">
      <w:pPr>
        <w:pStyle w:val="Heading2"/>
        <w:spacing w:line="240" w:lineRule="auto"/>
      </w:pPr>
      <w:bookmarkStart w:id="42" w:name="_Toc66440300"/>
      <w:r w:rsidRPr="009B3281">
        <w:t>What</w:t>
      </w:r>
      <w:r>
        <w:t xml:space="preserve"> supporting documents will need to be provided</w:t>
      </w:r>
      <w:bookmarkEnd w:id="40"/>
      <w:bookmarkEnd w:id="41"/>
      <w:r>
        <w:t>?</w:t>
      </w:r>
      <w:bookmarkEnd w:id="42"/>
    </w:p>
    <w:p w14:paraId="5AE69458" w14:textId="77777777" w:rsidR="008375F9" w:rsidRDefault="008375F9" w:rsidP="00DF6560">
      <w:pPr>
        <w:pStyle w:val="ListBullet"/>
        <w:numPr>
          <w:ilvl w:val="0"/>
          <w:numId w:val="0"/>
        </w:numPr>
        <w:spacing w:line="240" w:lineRule="auto"/>
      </w:pPr>
      <w:r>
        <w:t>Please submit the following documents with your application:</w:t>
      </w:r>
    </w:p>
    <w:p w14:paraId="5AD5EC4D" w14:textId="2E55EA9C" w:rsidR="008375F9" w:rsidRDefault="008375F9" w:rsidP="00DF6560">
      <w:pPr>
        <w:pStyle w:val="ListNumber"/>
        <w:spacing w:line="240" w:lineRule="auto"/>
      </w:pPr>
      <w:r>
        <w:t xml:space="preserve">Written </w:t>
      </w:r>
      <w:r w:rsidR="00641182" w:rsidRPr="00F30E87">
        <w:rPr>
          <w:u w:val="single"/>
        </w:rPr>
        <w:t>support</w:t>
      </w:r>
      <w:r>
        <w:t xml:space="preserve"> from the relevant public land manager to undertake the activity</w:t>
      </w:r>
      <w:r w:rsidR="00B522B4">
        <w:t xml:space="preserve">. At the application stage, </w:t>
      </w:r>
      <w:r w:rsidR="00F30E87">
        <w:t xml:space="preserve">we are </w:t>
      </w:r>
      <w:r w:rsidR="00B522B4">
        <w:t xml:space="preserve">only asking for support. If successful, formal consents, permits and cultural heritage </w:t>
      </w:r>
      <w:r w:rsidR="00937573">
        <w:t xml:space="preserve">requirements will be required. </w:t>
      </w:r>
    </w:p>
    <w:p w14:paraId="31162669" w14:textId="1829E259" w:rsidR="00341812" w:rsidRDefault="00341812" w:rsidP="00DF6560">
      <w:pPr>
        <w:pStyle w:val="ListNumber"/>
        <w:spacing w:line="240" w:lineRule="auto"/>
      </w:pPr>
      <w:r>
        <w:t>Letters of support from partner organisations</w:t>
      </w:r>
    </w:p>
    <w:p w14:paraId="6B0850E6" w14:textId="52BC360E" w:rsidR="008375F9" w:rsidRDefault="008375F9" w:rsidP="00DF6560">
      <w:pPr>
        <w:pStyle w:val="ListNumber"/>
        <w:spacing w:line="240" w:lineRule="auto"/>
      </w:pPr>
      <w:r>
        <w:t>Map of proposed work area</w:t>
      </w:r>
      <w:r w:rsidR="00341812">
        <w:t xml:space="preserve"> (</w:t>
      </w:r>
      <w:r w:rsidR="003307BF">
        <w:t xml:space="preserve">see Mapshare instructions on page </w:t>
      </w:r>
      <w:r w:rsidR="004657CE">
        <w:t>22 of this document)</w:t>
      </w:r>
    </w:p>
    <w:p w14:paraId="39CBEB72" w14:textId="5F5C4302" w:rsidR="009D26B5" w:rsidRDefault="009D26B5" w:rsidP="00DF6560">
      <w:pPr>
        <w:pStyle w:val="ListNumber"/>
        <w:spacing w:line="240" w:lineRule="auto"/>
      </w:pPr>
      <w:r>
        <w:t>Current condition photo(s) of the area for pre and post work monitoring purposes.</w:t>
      </w:r>
    </w:p>
    <w:p w14:paraId="3918F9D9" w14:textId="09544C14" w:rsidR="008375F9" w:rsidRDefault="008375F9" w:rsidP="00DF6560">
      <w:pPr>
        <w:pStyle w:val="BodyText"/>
        <w:spacing w:line="240" w:lineRule="auto"/>
        <w:rPr>
          <w:lang w:eastAsia="en-AU"/>
        </w:rPr>
      </w:pPr>
      <w:bookmarkStart w:id="43" w:name="_Hlk33714413"/>
      <w:r>
        <w:rPr>
          <w:lang w:eastAsia="en-AU"/>
        </w:rPr>
        <w:t>Supporting documents must be in an acceptable file type, such as Word, Excel, PDF, or JPEG. The maximum file size for each file is 5MB.</w:t>
      </w:r>
    </w:p>
    <w:p w14:paraId="2EAE0131" w14:textId="22965483" w:rsidR="00D07049" w:rsidRPr="0086135C" w:rsidRDefault="001C5E15" w:rsidP="008D2443">
      <w:pPr>
        <w:pStyle w:val="Heading1TopofPage"/>
        <w:framePr w:wrap="around"/>
        <w:jc w:val="center"/>
        <w:rPr>
          <w:kern w:val="20"/>
          <w:sz w:val="24"/>
          <w:szCs w:val="24"/>
        </w:rPr>
      </w:pPr>
      <w:bookmarkStart w:id="44" w:name="_Toc66440301"/>
      <w:bookmarkStart w:id="45" w:name="_Toc505782513"/>
      <w:bookmarkStart w:id="46" w:name="_Toc505863731"/>
      <w:bookmarkEnd w:id="43"/>
      <w:r>
        <w:t xml:space="preserve">Stream </w:t>
      </w:r>
      <w:r w:rsidR="00D07049">
        <w:t xml:space="preserve">1: </w:t>
      </w:r>
      <w:r w:rsidR="00D07049" w:rsidRPr="00B96EFB">
        <w:t xml:space="preserve">Stewardship and </w:t>
      </w:r>
      <w:r w:rsidR="27ED3B8F">
        <w:t>Education</w:t>
      </w:r>
      <w:bookmarkEnd w:id="44"/>
    </w:p>
    <w:p w14:paraId="647078C2" w14:textId="6BEAFF83" w:rsidR="00D07049" w:rsidRDefault="00D07049" w:rsidP="00DF6560">
      <w:pPr>
        <w:pStyle w:val="Heading2"/>
        <w:spacing w:line="240" w:lineRule="auto"/>
      </w:pPr>
      <w:bookmarkStart w:id="47" w:name="_Toc66440302"/>
      <w:r>
        <w:t>Objectives</w:t>
      </w:r>
      <w:bookmarkEnd w:id="47"/>
    </w:p>
    <w:p w14:paraId="31593DFA" w14:textId="5B8253B3" w:rsidR="00A326C9" w:rsidRPr="00FF0C46" w:rsidRDefault="00A326C9" w:rsidP="00DF6560">
      <w:pPr>
        <w:pStyle w:val="BodyText"/>
        <w:spacing w:line="240" w:lineRule="auto"/>
      </w:pPr>
      <w:r>
        <w:rPr>
          <w:lang w:eastAsia="en-AU"/>
        </w:rPr>
        <w:t>To build community capacity, support community adaptation and improve ecosystem resilience to climate change</w:t>
      </w:r>
      <w:r w:rsidR="00FF0C46">
        <w:rPr>
          <w:lang w:eastAsia="en-AU"/>
        </w:rPr>
        <w:t xml:space="preserve"> through actions which</w:t>
      </w:r>
      <w:r>
        <w:rPr>
          <w:lang w:eastAsia="en-AU"/>
        </w:rPr>
        <w:t xml:space="preserve">: </w:t>
      </w:r>
    </w:p>
    <w:p w14:paraId="36B12252" w14:textId="3354743F" w:rsidR="00CD03BD" w:rsidRDefault="00CD03BD" w:rsidP="00DF6560">
      <w:pPr>
        <w:pStyle w:val="ListBullet"/>
        <w:spacing w:line="240" w:lineRule="auto"/>
      </w:pPr>
      <w:r>
        <w:t>C</w:t>
      </w:r>
      <w:r w:rsidRPr="00CE51DF">
        <w:t>onserv</w:t>
      </w:r>
      <w:r>
        <w:t>e</w:t>
      </w:r>
      <w:r w:rsidRPr="00CE51DF">
        <w:t xml:space="preserve">, </w:t>
      </w:r>
      <w:r>
        <w:t>rehabilitate</w:t>
      </w:r>
      <w:r w:rsidRPr="00CE51DF">
        <w:t>, restor</w:t>
      </w:r>
      <w:r>
        <w:t xml:space="preserve">e </w:t>
      </w:r>
      <w:r w:rsidRPr="00CE51DF">
        <w:t xml:space="preserve">and </w:t>
      </w:r>
      <w:r>
        <w:t>protect</w:t>
      </w:r>
      <w:r w:rsidRPr="00CE51DF">
        <w:t xml:space="preserve"> Victoria’s coastal and marine ecosystem</w:t>
      </w:r>
      <w:r>
        <w:t>s</w:t>
      </w:r>
      <w:r w:rsidR="00A91C28">
        <w:t xml:space="preserve"> </w:t>
      </w:r>
    </w:p>
    <w:p w14:paraId="447E64AD" w14:textId="1F79BD12" w:rsidR="00CD03BD" w:rsidRPr="00CE51DF" w:rsidRDefault="00CD03BD" w:rsidP="00DF6560">
      <w:pPr>
        <w:pStyle w:val="ListBullet"/>
        <w:spacing w:line="240" w:lineRule="auto"/>
      </w:pPr>
      <w:r>
        <w:t>S</w:t>
      </w:r>
      <w:r w:rsidRPr="00CE51DF">
        <w:t>uppor</w:t>
      </w:r>
      <w:r>
        <w:t>t</w:t>
      </w:r>
      <w:r w:rsidRPr="00CE51DF">
        <w:t xml:space="preserve"> community participation, engagement and education to enhance community knowledge and understanding of coastal and marine management</w:t>
      </w:r>
      <w:r w:rsidR="009D26B5">
        <w:t xml:space="preserve"> in the face of climate change</w:t>
      </w:r>
      <w:r w:rsidR="00454AA9">
        <w:t>.</w:t>
      </w:r>
    </w:p>
    <w:p w14:paraId="6EFA45B4" w14:textId="77777777" w:rsidR="00B1727F" w:rsidRPr="00B1727F" w:rsidRDefault="00B1727F" w:rsidP="00DF6560">
      <w:pPr>
        <w:pStyle w:val="ListBullet"/>
        <w:numPr>
          <w:ilvl w:val="0"/>
          <w:numId w:val="0"/>
        </w:numPr>
        <w:spacing w:line="240" w:lineRule="auto"/>
        <w:rPr>
          <w:b/>
          <w:bCs/>
        </w:rPr>
      </w:pPr>
      <w:r w:rsidRPr="00B1727F">
        <w:rPr>
          <w:b/>
          <w:bCs/>
        </w:rPr>
        <w:t xml:space="preserve">Note: Project must focus primarily on marine and coastal volunteering in Victoria </w:t>
      </w:r>
    </w:p>
    <w:p w14:paraId="39F0A999" w14:textId="77777777" w:rsidR="00D07049" w:rsidRDefault="00D07049" w:rsidP="00DF6560">
      <w:pPr>
        <w:pStyle w:val="Heading2"/>
        <w:spacing w:line="240" w:lineRule="auto"/>
      </w:pPr>
      <w:bookmarkStart w:id="48" w:name="_Toc66440303"/>
      <w:r>
        <w:t>Assessment criteria and weighting</w:t>
      </w:r>
      <w:bookmarkEnd w:id="48"/>
      <w:r>
        <w:t xml:space="preserve"> </w:t>
      </w:r>
    </w:p>
    <w:p w14:paraId="60A716D7" w14:textId="69422135" w:rsidR="00D07049" w:rsidRDefault="00D07049" w:rsidP="00DF6560">
      <w:pPr>
        <w:spacing w:line="240" w:lineRule="auto"/>
        <w:rPr>
          <w:rFonts w:eastAsia="Calibri"/>
        </w:rPr>
      </w:pPr>
      <w:r w:rsidRPr="00D07049">
        <w:rPr>
          <w:rFonts w:eastAsia="Calibri"/>
        </w:rPr>
        <w:t xml:space="preserve">Applications MUST address </w:t>
      </w:r>
      <w:r w:rsidR="00D01095" w:rsidRPr="00D07049">
        <w:rPr>
          <w:rFonts w:eastAsia="Calibri"/>
        </w:rPr>
        <w:t>ALL</w:t>
      </w:r>
      <w:r w:rsidRPr="00D07049">
        <w:rPr>
          <w:rFonts w:eastAsia="Calibri"/>
        </w:rPr>
        <w:t xml:space="preserve"> the following criteri</w:t>
      </w:r>
      <w:r w:rsidR="00B06C03">
        <w:rPr>
          <w:rFonts w:eastAsia="Calibri"/>
        </w:rPr>
        <w:t>a</w:t>
      </w:r>
      <w:r w:rsidRPr="00D07049">
        <w:rPr>
          <w:rFonts w:eastAsia="Calibri"/>
        </w:rPr>
        <w:t>:</w:t>
      </w:r>
    </w:p>
    <w:p w14:paraId="43B9E4AE" w14:textId="77777777" w:rsidR="004B0A9D" w:rsidRPr="00D07049" w:rsidRDefault="004B0A9D" w:rsidP="00DF6560">
      <w:pPr>
        <w:spacing w:line="240" w:lineRule="auto"/>
        <w:rPr>
          <w:rFonts w:eastAsia="Calibri"/>
        </w:rPr>
      </w:pPr>
    </w:p>
    <w:tbl>
      <w:tblPr>
        <w:tblStyle w:val="TableGrid"/>
        <w:tblW w:w="0" w:type="auto"/>
        <w:tblLook w:val="04A0" w:firstRow="1" w:lastRow="0" w:firstColumn="1" w:lastColumn="0" w:noHBand="0" w:noVBand="1"/>
      </w:tblPr>
      <w:tblGrid>
        <w:gridCol w:w="1747"/>
        <w:gridCol w:w="687"/>
        <w:gridCol w:w="8033"/>
      </w:tblGrid>
      <w:tr w:rsidR="00D07049" w14:paraId="3A3CBC9A" w14:textId="77777777" w:rsidTr="0050561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47" w:type="dxa"/>
            <w:vAlign w:val="top"/>
          </w:tcPr>
          <w:p w14:paraId="05242228" w14:textId="6C49F24D" w:rsidR="00D07049" w:rsidRPr="00D07049" w:rsidRDefault="00D07049" w:rsidP="00DF6560">
            <w:pPr>
              <w:spacing w:line="240" w:lineRule="auto"/>
              <w:rPr>
                <w:rFonts w:eastAsia="Calibri"/>
              </w:rPr>
            </w:pPr>
            <w:r w:rsidRPr="00D07049">
              <w:rPr>
                <w:rFonts w:eastAsia="Calibri"/>
              </w:rPr>
              <w:t>Criteri</w:t>
            </w:r>
            <w:r w:rsidR="002B371C">
              <w:rPr>
                <w:rFonts w:eastAsia="Calibri"/>
              </w:rPr>
              <w:t>a</w:t>
            </w:r>
          </w:p>
        </w:tc>
        <w:tc>
          <w:tcPr>
            <w:tcW w:w="678" w:type="dxa"/>
            <w:vAlign w:val="top"/>
          </w:tcPr>
          <w:p w14:paraId="563F0929"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Value</w:t>
            </w:r>
          </w:p>
        </w:tc>
        <w:tc>
          <w:tcPr>
            <w:tcW w:w="8042" w:type="dxa"/>
            <w:vAlign w:val="top"/>
          </w:tcPr>
          <w:p w14:paraId="4B4F3F50"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Description</w:t>
            </w:r>
          </w:p>
        </w:tc>
      </w:tr>
      <w:tr w:rsidR="00B30C0B" w14:paraId="6380E74C" w14:textId="77777777" w:rsidTr="0050561C">
        <w:trPr>
          <w:trHeight w:val="447"/>
        </w:trPr>
        <w:tc>
          <w:tcPr>
            <w:tcW w:w="1747" w:type="dxa"/>
          </w:tcPr>
          <w:p w14:paraId="4F5AF84B" w14:textId="791CF3BC" w:rsidR="00B30C0B" w:rsidRPr="00D07049" w:rsidRDefault="00B30C0B" w:rsidP="00DF6560">
            <w:pPr>
              <w:spacing w:line="240" w:lineRule="auto"/>
              <w:rPr>
                <w:rFonts w:eastAsia="Calibri"/>
              </w:rPr>
            </w:pPr>
            <w:r>
              <w:rPr>
                <w:rFonts w:eastAsia="Calibri"/>
              </w:rPr>
              <w:t>Legacy of project</w:t>
            </w:r>
          </w:p>
        </w:tc>
        <w:tc>
          <w:tcPr>
            <w:tcW w:w="678" w:type="dxa"/>
          </w:tcPr>
          <w:p w14:paraId="6FF42DA9" w14:textId="101B2CCE" w:rsidR="00B30C0B" w:rsidRPr="00D07049" w:rsidRDefault="00B30C0B" w:rsidP="00DF6560">
            <w:pPr>
              <w:spacing w:line="240" w:lineRule="auto"/>
              <w:rPr>
                <w:rFonts w:eastAsia="Calibri"/>
              </w:rPr>
            </w:pPr>
            <w:r>
              <w:rPr>
                <w:rFonts w:eastAsia="Calibri"/>
              </w:rPr>
              <w:t>10%</w:t>
            </w:r>
          </w:p>
        </w:tc>
        <w:tc>
          <w:tcPr>
            <w:tcW w:w="8042" w:type="dxa"/>
          </w:tcPr>
          <w:p w14:paraId="05889320" w14:textId="35ACBA58" w:rsidR="00B30C0B" w:rsidRPr="00D07049" w:rsidRDefault="00B16B1E" w:rsidP="00DF6560">
            <w:pPr>
              <w:spacing w:line="240" w:lineRule="auto"/>
              <w:rPr>
                <w:rFonts w:eastAsia="Calibri"/>
              </w:rPr>
            </w:pPr>
            <w:r>
              <w:rPr>
                <w:rFonts w:eastAsia="Calibri"/>
              </w:rPr>
              <w:t>The</w:t>
            </w:r>
            <w:r w:rsidR="008472D2">
              <w:rPr>
                <w:rFonts w:eastAsia="Calibri"/>
              </w:rPr>
              <w:t xml:space="preserve"> ongoing </w:t>
            </w:r>
            <w:r w:rsidR="008472D2" w:rsidRPr="008472D2">
              <w:rPr>
                <w:rFonts w:eastAsia="Calibri"/>
              </w:rPr>
              <w:t xml:space="preserve">legacy </w:t>
            </w:r>
            <w:r w:rsidR="008472D2">
              <w:rPr>
                <w:rFonts w:eastAsia="Calibri"/>
              </w:rPr>
              <w:t>of this p</w:t>
            </w:r>
            <w:r w:rsidR="008472D2" w:rsidRPr="008472D2">
              <w:rPr>
                <w:rFonts w:eastAsia="Calibri"/>
              </w:rPr>
              <w:t>roject</w:t>
            </w:r>
            <w:r>
              <w:rPr>
                <w:rFonts w:eastAsia="Calibri"/>
              </w:rPr>
              <w:t xml:space="preserve">. </w:t>
            </w:r>
            <w:r w:rsidR="00FC239B">
              <w:rPr>
                <w:rFonts w:eastAsia="Calibri"/>
              </w:rPr>
              <w:t xml:space="preserve">Level of </w:t>
            </w:r>
            <w:r w:rsidR="006B322F">
              <w:rPr>
                <w:rFonts w:eastAsia="Calibri"/>
              </w:rPr>
              <w:t>effectiveness</w:t>
            </w:r>
            <w:r w:rsidR="00CA3709">
              <w:rPr>
                <w:rFonts w:eastAsia="Calibri"/>
              </w:rPr>
              <w:t xml:space="preserve"> in how well </w:t>
            </w:r>
            <w:r w:rsidR="00AE6A62">
              <w:rPr>
                <w:rFonts w:eastAsia="Calibri"/>
              </w:rPr>
              <w:t>this</w:t>
            </w:r>
            <w:r w:rsidR="00CA3709">
              <w:rPr>
                <w:rFonts w:eastAsia="Calibri"/>
              </w:rPr>
              <w:t xml:space="preserve"> legacy is</w:t>
            </w:r>
            <w:r w:rsidR="008472D2" w:rsidRPr="008472D2">
              <w:rPr>
                <w:rFonts w:eastAsia="Calibri"/>
              </w:rPr>
              <w:t xml:space="preserve"> maintained after the funding ends</w:t>
            </w:r>
          </w:p>
        </w:tc>
      </w:tr>
      <w:tr w:rsidR="00D07049" w14:paraId="61B24E92" w14:textId="77777777" w:rsidTr="0050561C">
        <w:trPr>
          <w:trHeight w:val="522"/>
        </w:trPr>
        <w:tc>
          <w:tcPr>
            <w:tcW w:w="1747" w:type="dxa"/>
          </w:tcPr>
          <w:p w14:paraId="471C1FEF" w14:textId="77777777" w:rsidR="00D07049" w:rsidRPr="00D07049" w:rsidRDefault="00D07049" w:rsidP="00DF6560">
            <w:pPr>
              <w:spacing w:line="240" w:lineRule="auto"/>
              <w:rPr>
                <w:rFonts w:eastAsia="Calibri"/>
              </w:rPr>
            </w:pPr>
            <w:r w:rsidRPr="00D07049">
              <w:rPr>
                <w:rFonts w:eastAsia="Calibri"/>
              </w:rPr>
              <w:t>Environmental outcome</w:t>
            </w:r>
          </w:p>
        </w:tc>
        <w:tc>
          <w:tcPr>
            <w:tcW w:w="678" w:type="dxa"/>
          </w:tcPr>
          <w:p w14:paraId="1D01F250" w14:textId="77777777" w:rsidR="00D07049" w:rsidRPr="00D07049" w:rsidRDefault="00D07049" w:rsidP="00DF6560">
            <w:pPr>
              <w:spacing w:line="240" w:lineRule="auto"/>
              <w:rPr>
                <w:rFonts w:eastAsia="Calibri"/>
              </w:rPr>
            </w:pPr>
            <w:r w:rsidRPr="00D07049">
              <w:rPr>
                <w:rFonts w:eastAsia="Calibri"/>
              </w:rPr>
              <w:t>40%</w:t>
            </w:r>
          </w:p>
        </w:tc>
        <w:tc>
          <w:tcPr>
            <w:tcW w:w="8042" w:type="dxa"/>
          </w:tcPr>
          <w:p w14:paraId="6EB99C69" w14:textId="7AFFC761" w:rsidR="00D07049" w:rsidRPr="00D07049" w:rsidRDefault="00D07049" w:rsidP="00DF6560">
            <w:pPr>
              <w:spacing w:line="240" w:lineRule="auto"/>
              <w:rPr>
                <w:rFonts w:eastAsia="Calibri"/>
              </w:rPr>
            </w:pPr>
            <w:r w:rsidRPr="00D07049">
              <w:rPr>
                <w:rFonts w:eastAsia="Calibri"/>
              </w:rPr>
              <w:t xml:space="preserve">Extent to which </w:t>
            </w:r>
            <w:r w:rsidR="27ED3B8F" w:rsidRPr="27ED3B8F">
              <w:rPr>
                <w:rFonts w:eastAsia="Calibri"/>
              </w:rPr>
              <w:t>the project will</w:t>
            </w:r>
            <w:r w:rsidRPr="00D07049">
              <w:rPr>
                <w:rFonts w:eastAsia="Calibri"/>
              </w:rPr>
              <w:t xml:space="preserve"> help to conserve, rehabilitate, protect or enhance the coastal or near shore marine environment </w:t>
            </w:r>
          </w:p>
        </w:tc>
      </w:tr>
      <w:tr w:rsidR="00D07049" w14:paraId="55C237A0" w14:textId="77777777" w:rsidTr="0050561C">
        <w:trPr>
          <w:trHeight w:val="518"/>
        </w:trPr>
        <w:tc>
          <w:tcPr>
            <w:tcW w:w="1747" w:type="dxa"/>
          </w:tcPr>
          <w:p w14:paraId="107D1C92" w14:textId="77777777" w:rsidR="00D07049" w:rsidRPr="00D07049" w:rsidRDefault="00D07049" w:rsidP="00DF6560">
            <w:pPr>
              <w:spacing w:line="240" w:lineRule="auto"/>
              <w:rPr>
                <w:rFonts w:eastAsia="Calibri"/>
              </w:rPr>
            </w:pPr>
            <w:r w:rsidRPr="00D07049">
              <w:rPr>
                <w:rFonts w:eastAsia="Calibri"/>
              </w:rPr>
              <w:t xml:space="preserve">Community involvement </w:t>
            </w:r>
          </w:p>
        </w:tc>
        <w:tc>
          <w:tcPr>
            <w:tcW w:w="678" w:type="dxa"/>
          </w:tcPr>
          <w:p w14:paraId="2ABDC53D" w14:textId="0B8F0960" w:rsidR="00D07049" w:rsidRPr="00D07049" w:rsidRDefault="00A95B5D" w:rsidP="00DF6560">
            <w:pPr>
              <w:spacing w:line="240" w:lineRule="auto"/>
              <w:rPr>
                <w:rFonts w:eastAsia="Calibri"/>
              </w:rPr>
            </w:pPr>
            <w:r>
              <w:rPr>
                <w:rFonts w:eastAsia="Calibri"/>
              </w:rPr>
              <w:t>30</w:t>
            </w:r>
            <w:r w:rsidR="00D07049" w:rsidRPr="00D07049">
              <w:rPr>
                <w:rFonts w:eastAsia="Calibri"/>
              </w:rPr>
              <w:t>%</w:t>
            </w:r>
          </w:p>
        </w:tc>
        <w:tc>
          <w:tcPr>
            <w:tcW w:w="8042" w:type="dxa"/>
          </w:tcPr>
          <w:p w14:paraId="4D44717A" w14:textId="77777777" w:rsidR="00D07049" w:rsidRPr="00D07049" w:rsidRDefault="00D07049" w:rsidP="00DF6560">
            <w:pPr>
              <w:spacing w:line="240" w:lineRule="auto"/>
              <w:rPr>
                <w:rFonts w:eastAsia="Calibri"/>
              </w:rPr>
            </w:pPr>
            <w:r w:rsidRPr="00D07049">
              <w:rPr>
                <w:rFonts w:eastAsia="Calibri"/>
              </w:rPr>
              <w:t>Extent to which project involves volunteers or the community in on-ground action, engagement or education</w:t>
            </w:r>
          </w:p>
        </w:tc>
      </w:tr>
      <w:tr w:rsidR="00D07049" w14:paraId="03755EDF" w14:textId="77777777" w:rsidTr="0050561C">
        <w:trPr>
          <w:trHeight w:val="451"/>
        </w:trPr>
        <w:tc>
          <w:tcPr>
            <w:tcW w:w="1747" w:type="dxa"/>
          </w:tcPr>
          <w:p w14:paraId="16DCDAF5" w14:textId="77777777" w:rsidR="00D07049" w:rsidRPr="00D07049" w:rsidRDefault="00D07049" w:rsidP="00DF6560">
            <w:pPr>
              <w:spacing w:line="240" w:lineRule="auto"/>
              <w:rPr>
                <w:rFonts w:eastAsia="Calibri"/>
              </w:rPr>
            </w:pPr>
            <w:r w:rsidRPr="00D07049">
              <w:rPr>
                <w:rFonts w:eastAsia="Calibri"/>
              </w:rPr>
              <w:t>Risk management</w:t>
            </w:r>
          </w:p>
        </w:tc>
        <w:tc>
          <w:tcPr>
            <w:tcW w:w="678" w:type="dxa"/>
          </w:tcPr>
          <w:p w14:paraId="31C896B6" w14:textId="5243DF4D" w:rsidR="00D07049" w:rsidRPr="00D07049" w:rsidRDefault="00A95B5D" w:rsidP="00DF6560">
            <w:pPr>
              <w:spacing w:line="240" w:lineRule="auto"/>
              <w:rPr>
                <w:rFonts w:eastAsia="Calibri"/>
              </w:rPr>
            </w:pPr>
            <w:r>
              <w:rPr>
                <w:rFonts w:eastAsia="Calibri"/>
              </w:rPr>
              <w:t>1</w:t>
            </w:r>
            <w:r w:rsidR="007D0E2B">
              <w:rPr>
                <w:rFonts w:eastAsia="Calibri"/>
              </w:rPr>
              <w:t>0</w:t>
            </w:r>
            <w:r w:rsidR="00D07049" w:rsidRPr="00D07049">
              <w:rPr>
                <w:rFonts w:eastAsia="Calibri"/>
              </w:rPr>
              <w:t>%</w:t>
            </w:r>
          </w:p>
        </w:tc>
        <w:tc>
          <w:tcPr>
            <w:tcW w:w="8042" w:type="dxa"/>
          </w:tcPr>
          <w:p w14:paraId="774A964F" w14:textId="5A91EC9A" w:rsidR="00D07049" w:rsidRPr="00D07049" w:rsidRDefault="00D07049" w:rsidP="00DF6560">
            <w:pPr>
              <w:spacing w:line="240" w:lineRule="auto"/>
              <w:rPr>
                <w:rFonts w:eastAsia="Calibri"/>
              </w:rPr>
            </w:pPr>
            <w:r w:rsidRPr="00D07049">
              <w:rPr>
                <w:rFonts w:eastAsia="Calibri"/>
              </w:rPr>
              <w:t xml:space="preserve">Application identifies potential risks to the project and adequate actions to </w:t>
            </w:r>
            <w:r w:rsidR="00105B5D">
              <w:rPr>
                <w:rFonts w:eastAsia="Calibri"/>
              </w:rPr>
              <w:t xml:space="preserve">remove, </w:t>
            </w:r>
            <w:r w:rsidRPr="00D07049">
              <w:rPr>
                <w:rFonts w:eastAsia="Calibri"/>
              </w:rPr>
              <w:t>manage or reduce the risks</w:t>
            </w:r>
          </w:p>
        </w:tc>
      </w:tr>
      <w:tr w:rsidR="00D07049" w14:paraId="5237745D" w14:textId="77777777" w:rsidTr="0050561C">
        <w:trPr>
          <w:trHeight w:val="590"/>
        </w:trPr>
        <w:tc>
          <w:tcPr>
            <w:tcW w:w="1747" w:type="dxa"/>
          </w:tcPr>
          <w:p w14:paraId="790BBB2D" w14:textId="521896C5" w:rsidR="00D07049" w:rsidRDefault="00E35B94" w:rsidP="00DF6560">
            <w:pPr>
              <w:spacing w:line="240" w:lineRule="auto"/>
              <w:rPr>
                <w:rFonts w:eastAsia="Calibri"/>
              </w:rPr>
            </w:pPr>
            <w:r>
              <w:rPr>
                <w:rFonts w:eastAsia="Calibri"/>
              </w:rPr>
              <w:t>Budget</w:t>
            </w:r>
          </w:p>
          <w:p w14:paraId="48C54264" w14:textId="76FA3D39" w:rsidR="00D07049" w:rsidRPr="00D07049" w:rsidRDefault="00D07049" w:rsidP="00DF6560">
            <w:pPr>
              <w:spacing w:line="240" w:lineRule="auto"/>
              <w:rPr>
                <w:rFonts w:eastAsia="Calibri"/>
              </w:rPr>
            </w:pPr>
          </w:p>
        </w:tc>
        <w:tc>
          <w:tcPr>
            <w:tcW w:w="678" w:type="dxa"/>
          </w:tcPr>
          <w:p w14:paraId="5290C4B4" w14:textId="28DD2640" w:rsidR="00D07049" w:rsidRPr="00D07049" w:rsidRDefault="00A95B5D" w:rsidP="00DF6560">
            <w:pPr>
              <w:spacing w:line="240" w:lineRule="auto"/>
              <w:rPr>
                <w:rFonts w:eastAsia="Calibri"/>
              </w:rPr>
            </w:pPr>
            <w:r>
              <w:rPr>
                <w:rFonts w:eastAsia="Calibri"/>
              </w:rPr>
              <w:t>1</w:t>
            </w:r>
            <w:r w:rsidR="007D0E2B">
              <w:rPr>
                <w:rFonts w:eastAsia="Calibri"/>
              </w:rPr>
              <w:t>0</w:t>
            </w:r>
            <w:r w:rsidR="00D07049" w:rsidRPr="00D07049">
              <w:rPr>
                <w:rFonts w:eastAsia="Calibri"/>
              </w:rPr>
              <w:t>%</w:t>
            </w:r>
          </w:p>
        </w:tc>
        <w:tc>
          <w:tcPr>
            <w:tcW w:w="8042" w:type="dxa"/>
          </w:tcPr>
          <w:p w14:paraId="16D70715" w14:textId="490AC494" w:rsidR="00D07049" w:rsidRPr="00D07049" w:rsidRDefault="00D07049" w:rsidP="00DF6560">
            <w:pPr>
              <w:spacing w:line="240" w:lineRule="auto"/>
              <w:rPr>
                <w:rFonts w:eastAsia="Calibri"/>
              </w:rPr>
            </w:pPr>
            <w:r w:rsidRPr="00D07049">
              <w:rPr>
                <w:rFonts w:eastAsia="Calibri"/>
              </w:rPr>
              <w:t>Project represents good value for money by delivering multiple outcomes, high public benefit</w:t>
            </w:r>
            <w:r w:rsidR="00105B5D">
              <w:rPr>
                <w:rFonts w:eastAsia="Calibri"/>
              </w:rPr>
              <w:t>,</w:t>
            </w:r>
            <w:r w:rsidRPr="00D07049">
              <w:rPr>
                <w:rFonts w:eastAsia="Calibri"/>
              </w:rPr>
              <w:t xml:space="preserve"> reasonable costings</w:t>
            </w:r>
            <w:r w:rsidR="00105B5D">
              <w:rPr>
                <w:rFonts w:eastAsia="Calibri"/>
              </w:rPr>
              <w:t xml:space="preserve"> and adequ</w:t>
            </w:r>
            <w:r w:rsidR="00B1386A">
              <w:rPr>
                <w:rFonts w:eastAsia="Calibri"/>
              </w:rPr>
              <w:t>ate in-kind contribution</w:t>
            </w:r>
          </w:p>
        </w:tc>
      </w:tr>
    </w:tbl>
    <w:p w14:paraId="6C330C91" w14:textId="2EDA37E5" w:rsidR="00D07049" w:rsidRPr="001E5F2A" w:rsidRDefault="00D07049" w:rsidP="00DF6560">
      <w:pPr>
        <w:pStyle w:val="Heading2"/>
        <w:spacing w:line="240" w:lineRule="auto"/>
      </w:pPr>
      <w:bookmarkStart w:id="49" w:name="_Toc66440304"/>
      <w:r>
        <w:t>What sort of projects will be funded</w:t>
      </w:r>
      <w:r w:rsidR="00FB24DA">
        <w:t>?</w:t>
      </w:r>
      <w:bookmarkEnd w:id="49"/>
    </w:p>
    <w:p w14:paraId="08BA1650" w14:textId="31D1DA89" w:rsidR="00ED0DF5" w:rsidRPr="00D07049" w:rsidRDefault="003464F7" w:rsidP="00DF6560">
      <w:pPr>
        <w:spacing w:line="240" w:lineRule="auto"/>
        <w:rPr>
          <w:rFonts w:eastAsia="Calibri"/>
        </w:rPr>
      </w:pPr>
      <w:r>
        <w:rPr>
          <w:rFonts w:eastAsia="Calibri"/>
        </w:rPr>
        <w:t xml:space="preserve">Examples of </w:t>
      </w:r>
      <w:r w:rsidR="004217BF">
        <w:rPr>
          <w:rFonts w:eastAsia="Calibri"/>
        </w:rPr>
        <w:t>applications</w:t>
      </w:r>
      <w:r>
        <w:rPr>
          <w:rFonts w:eastAsia="Calibri"/>
        </w:rPr>
        <w:t xml:space="preserve"> </w:t>
      </w:r>
      <w:r w:rsidR="00FF0C46">
        <w:rPr>
          <w:rFonts w:eastAsia="Calibri"/>
        </w:rPr>
        <w:t>Coastcare Victoria</w:t>
      </w:r>
      <w:r w:rsidR="005F36AE">
        <w:rPr>
          <w:rFonts w:eastAsia="Calibri"/>
        </w:rPr>
        <w:t xml:space="preserve"> is seeking</w:t>
      </w:r>
      <w:r w:rsidR="004217BF">
        <w:rPr>
          <w:rFonts w:eastAsia="Calibri"/>
        </w:rPr>
        <w:t xml:space="preserve"> include projects which: </w:t>
      </w:r>
      <w:r>
        <w:rPr>
          <w:rFonts w:eastAsia="Calibri"/>
        </w:rPr>
        <w:t xml:space="preserve"> </w:t>
      </w:r>
    </w:p>
    <w:p w14:paraId="3EDF4DF3" w14:textId="5B3CB7EB" w:rsidR="00ED0DF5" w:rsidRPr="00ED0DF5" w:rsidRDefault="00ED0DF5" w:rsidP="00DF6560">
      <w:pPr>
        <w:pStyle w:val="ListBullet"/>
        <w:tabs>
          <w:tab w:val="clear" w:pos="170"/>
          <w:tab w:val="num" w:pos="0"/>
        </w:tabs>
        <w:spacing w:line="240" w:lineRule="auto"/>
        <w:rPr>
          <w:rFonts w:eastAsia="Calibri"/>
        </w:rPr>
      </w:pPr>
      <w:r w:rsidRPr="00ED0DF5">
        <w:rPr>
          <w:rFonts w:eastAsia="Calibri"/>
        </w:rPr>
        <w:t xml:space="preserve">Protect, rehabilitate and enhance coastal and marine habitats, waterways and wetlands by stabilising dunes, </w:t>
      </w:r>
      <w:r w:rsidR="00293AED">
        <w:rPr>
          <w:rFonts w:eastAsia="Calibri"/>
        </w:rPr>
        <w:t>mitigate the effects of</w:t>
      </w:r>
      <w:r w:rsidRPr="00ED0DF5">
        <w:rPr>
          <w:rFonts w:eastAsia="Calibri"/>
        </w:rPr>
        <w:t xml:space="preserve"> coastal erosion, establishing wildlife corridors or enhancing/protecting high quality remnant native coastal habitat  </w:t>
      </w:r>
    </w:p>
    <w:p w14:paraId="6FED63D6" w14:textId="4368A7B5" w:rsidR="00ED0DF5" w:rsidRDefault="00ED0DF5" w:rsidP="00DF6560">
      <w:pPr>
        <w:pStyle w:val="ListBullet"/>
        <w:spacing w:line="240" w:lineRule="auto"/>
        <w:rPr>
          <w:rFonts w:eastAsia="Calibri"/>
        </w:rPr>
      </w:pPr>
      <w:r w:rsidRPr="00ED0DF5">
        <w:rPr>
          <w:rFonts w:eastAsia="Calibri"/>
        </w:rPr>
        <w:t>Establish or contribute to long term community based ‘citizen science’ programs for monitoring of coastal or marine environments</w:t>
      </w:r>
      <w:r w:rsidR="006B75C1">
        <w:rPr>
          <w:rFonts w:eastAsia="Calibri"/>
        </w:rPr>
        <w:t xml:space="preserve"> as well as marine species</w:t>
      </w:r>
    </w:p>
    <w:p w14:paraId="0BEF22FA" w14:textId="20F6B5D4" w:rsidR="00ED0DF5" w:rsidRDefault="00ED0DF5" w:rsidP="00DF6560">
      <w:pPr>
        <w:pStyle w:val="ListBullet"/>
        <w:spacing w:line="240" w:lineRule="auto"/>
        <w:rPr>
          <w:rFonts w:eastAsia="Calibri"/>
        </w:rPr>
      </w:pPr>
      <w:r w:rsidRPr="00ED0DF5">
        <w:rPr>
          <w:rFonts w:eastAsia="Calibri"/>
        </w:rPr>
        <w:t>Protect critical habitat for coastal and marine species, e.g. nesting sites, feeding sites, roosting sites, aggregation sites, from the impacts of threats including pest animals and domestic animal disturbance</w:t>
      </w:r>
    </w:p>
    <w:p w14:paraId="4C9658F3" w14:textId="27AB2312" w:rsidR="00ED0DF5" w:rsidRPr="00ED0DF5" w:rsidRDefault="00ED0DF5" w:rsidP="00DF6560">
      <w:pPr>
        <w:pStyle w:val="ListBullet"/>
        <w:spacing w:line="240" w:lineRule="auto"/>
        <w:rPr>
          <w:rFonts w:eastAsia="Calibri"/>
        </w:rPr>
      </w:pPr>
      <w:r w:rsidRPr="00ED0DF5">
        <w:rPr>
          <w:rFonts w:eastAsia="Calibri"/>
        </w:rPr>
        <w:t>Increase participation of individuals and communities in coastal and marine conservation projects, including enhancing skills and knowledge and raising community awareness</w:t>
      </w:r>
    </w:p>
    <w:p w14:paraId="315F87A7" w14:textId="6B6D4134" w:rsidR="00ED0DF5" w:rsidRPr="00ED0DF5" w:rsidRDefault="00ED0DF5" w:rsidP="00DF6560">
      <w:pPr>
        <w:pStyle w:val="ListBullet"/>
        <w:spacing w:line="240" w:lineRule="auto"/>
        <w:rPr>
          <w:rFonts w:eastAsia="Calibri"/>
        </w:rPr>
      </w:pPr>
      <w:r w:rsidRPr="00ED0DF5">
        <w:rPr>
          <w:rFonts w:eastAsia="Calibri"/>
        </w:rPr>
        <w:t>Reduce or control marine plastic pollution</w:t>
      </w:r>
    </w:p>
    <w:p w14:paraId="38E3E5E3" w14:textId="596B55A9" w:rsidR="00ED0DF5" w:rsidRDefault="00ED0DF5" w:rsidP="00DF6560">
      <w:pPr>
        <w:pStyle w:val="ListBullet"/>
        <w:spacing w:line="240" w:lineRule="auto"/>
        <w:rPr>
          <w:rFonts w:eastAsia="Calibri"/>
        </w:rPr>
      </w:pPr>
      <w:r w:rsidRPr="00ED0DF5">
        <w:rPr>
          <w:rFonts w:eastAsia="Calibri"/>
        </w:rPr>
        <w:t>Foster new partnerships between community groups and organisations working to protect the coast</w:t>
      </w:r>
    </w:p>
    <w:p w14:paraId="08A3F0A5" w14:textId="1C2717D4" w:rsidR="00ED0DF5" w:rsidRDefault="008D2443" w:rsidP="00DF6560">
      <w:pPr>
        <w:pStyle w:val="ListBullet"/>
        <w:spacing w:line="240" w:lineRule="auto"/>
        <w:rPr>
          <w:rFonts w:eastAsia="Calibri"/>
        </w:rPr>
      </w:pPr>
      <w:r w:rsidRPr="009D26B5">
        <w:rPr>
          <w:rFonts w:eastAsia="Calibri"/>
        </w:rPr>
        <w:t xml:space="preserve">Educate the community about caring for Victorian marine and coastal environments. </w:t>
      </w:r>
      <w:r w:rsidR="009D26B5" w:rsidRPr="009D26B5">
        <w:rPr>
          <w:rFonts w:eastAsia="Calibri"/>
        </w:rPr>
        <w:t>Focus will be on how communities understand dynamic coastal landscapes, and how they can adapt to climate change.</w:t>
      </w:r>
    </w:p>
    <w:p w14:paraId="1774DD98" w14:textId="77777777" w:rsidR="009D26B5" w:rsidRDefault="009D26B5" w:rsidP="009D26B5">
      <w:pPr>
        <w:pStyle w:val="ListBullet"/>
        <w:numPr>
          <w:ilvl w:val="0"/>
          <w:numId w:val="0"/>
        </w:numPr>
        <w:spacing w:after="0"/>
      </w:pPr>
    </w:p>
    <w:p w14:paraId="285E348F" w14:textId="458ECAE3" w:rsidR="00AE35DF" w:rsidRDefault="00AE35DF" w:rsidP="00AE35DF">
      <w:pPr>
        <w:pStyle w:val="ListBullet"/>
        <w:keepNext/>
        <w:numPr>
          <w:ilvl w:val="0"/>
          <w:numId w:val="0"/>
        </w:numPr>
        <w:ind w:left="170" w:hanging="170"/>
      </w:pPr>
    </w:p>
    <w:p w14:paraId="0EAD63C6" w14:textId="3C4380E9" w:rsidR="00D07049" w:rsidRPr="0086135C" w:rsidRDefault="001C5E15" w:rsidP="008D2443">
      <w:pPr>
        <w:pStyle w:val="Heading1TopofPage"/>
        <w:framePr w:wrap="around" w:x="46"/>
        <w:jc w:val="center"/>
        <w:rPr>
          <w:rFonts w:eastAsia="Calibri"/>
        </w:rPr>
      </w:pPr>
      <w:bookmarkStart w:id="50" w:name="_Toc66440305"/>
      <w:r>
        <w:t xml:space="preserve">Stream </w:t>
      </w:r>
      <w:r w:rsidR="00D07049">
        <w:t xml:space="preserve">2: </w:t>
      </w:r>
      <w:r w:rsidR="00CA17DF">
        <w:t>Strengthening Our Volunteer Groups</w:t>
      </w:r>
      <w:r w:rsidR="00CA17DF" w:rsidRPr="00CE51DF">
        <w:t xml:space="preserve"> </w:t>
      </w:r>
      <w:r w:rsidR="00CA17DF">
        <w:t>(</w:t>
      </w:r>
      <w:r w:rsidR="00CA17DF" w:rsidRPr="00CE51DF">
        <w:t>marine and coastal volunteer</w:t>
      </w:r>
      <w:r w:rsidR="00AE35DF">
        <w:t>ing</w:t>
      </w:r>
      <w:r w:rsidR="00CA17DF">
        <w:t>)</w:t>
      </w:r>
      <w:bookmarkEnd w:id="50"/>
    </w:p>
    <w:p w14:paraId="2CD94F5D" w14:textId="4BECD3E2" w:rsidR="00D07049" w:rsidRDefault="00D07049" w:rsidP="00DF6560">
      <w:pPr>
        <w:pStyle w:val="Heading2"/>
        <w:spacing w:line="240" w:lineRule="auto"/>
      </w:pPr>
      <w:bookmarkStart w:id="51" w:name="_Toc66440306"/>
      <w:r>
        <w:t>Objectives</w:t>
      </w:r>
      <w:bookmarkEnd w:id="51"/>
    </w:p>
    <w:p w14:paraId="57895892" w14:textId="78B06A42" w:rsidR="00A326C9" w:rsidRPr="00FF0C46" w:rsidRDefault="00A326C9" w:rsidP="00DF6560">
      <w:pPr>
        <w:pStyle w:val="BodyText"/>
        <w:spacing w:line="240" w:lineRule="auto"/>
      </w:pPr>
      <w:r>
        <w:rPr>
          <w:lang w:eastAsia="en-AU"/>
        </w:rPr>
        <w:t>To build community capacity and support community adaptation to climate change</w:t>
      </w:r>
      <w:r w:rsidR="00FF0C46">
        <w:rPr>
          <w:lang w:eastAsia="en-AU"/>
        </w:rPr>
        <w:t xml:space="preserve"> through actions which</w:t>
      </w:r>
      <w:r>
        <w:rPr>
          <w:lang w:eastAsia="en-AU"/>
        </w:rPr>
        <w:t xml:space="preserve">: </w:t>
      </w:r>
    </w:p>
    <w:p w14:paraId="045793B2" w14:textId="77777777" w:rsidR="00CD03BD" w:rsidRPr="00466E06" w:rsidRDefault="00CD03BD" w:rsidP="00DF6560">
      <w:pPr>
        <w:pStyle w:val="ListBullet"/>
        <w:spacing w:line="240" w:lineRule="auto"/>
      </w:pPr>
      <w:r>
        <w:t>E</w:t>
      </w:r>
      <w:r w:rsidRPr="00466E06">
        <w:t>xpand, diversify and increase inclusivity of volunteer bases (e.g. encourage participation of volunteers from different backgrounds, cultures, nationalities</w:t>
      </w:r>
      <w:r>
        <w:t xml:space="preserve">, </w:t>
      </w:r>
      <w:r w:rsidRPr="00466E06">
        <w:t>abilities</w:t>
      </w:r>
      <w:r>
        <w:t xml:space="preserve"> and youth</w:t>
      </w:r>
      <w:r w:rsidRPr="00466E06">
        <w:t>)</w:t>
      </w:r>
    </w:p>
    <w:p w14:paraId="2EC9D767" w14:textId="77777777" w:rsidR="00CD03BD" w:rsidRPr="00466E06" w:rsidRDefault="00CD03BD" w:rsidP="00DF6560">
      <w:pPr>
        <w:pStyle w:val="ListBullet"/>
        <w:spacing w:line="240" w:lineRule="auto"/>
      </w:pPr>
      <w:r w:rsidRPr="00466E06">
        <w:t>“</w:t>
      </w:r>
      <w:r>
        <w:t>R</w:t>
      </w:r>
      <w:r w:rsidRPr="00466E06">
        <w:t xml:space="preserve">eimagine volunteering” </w:t>
      </w:r>
      <w:r>
        <w:t xml:space="preserve">to attract more/ different volunteers </w:t>
      </w:r>
      <w:r w:rsidRPr="00466E06">
        <w:t>e.g. flexible,</w:t>
      </w:r>
      <w:r>
        <w:t xml:space="preserve"> casual,</w:t>
      </w:r>
      <w:r w:rsidRPr="00466E06">
        <w:t xml:space="preserve"> event-based or short-term volunteering</w:t>
      </w:r>
    </w:p>
    <w:p w14:paraId="105945B1" w14:textId="77777777" w:rsidR="00CD03BD" w:rsidRDefault="00CD03BD" w:rsidP="00DF6560">
      <w:pPr>
        <w:pStyle w:val="ListBullet"/>
        <w:spacing w:line="240" w:lineRule="auto"/>
      </w:pPr>
      <w:r>
        <w:t>I</w:t>
      </w:r>
      <w:r w:rsidRPr="00466E06">
        <w:t>mprove volunteer recruitment and retention</w:t>
      </w:r>
    </w:p>
    <w:p w14:paraId="4BD33E6A" w14:textId="77777777" w:rsidR="00CD03BD" w:rsidRPr="00D07049" w:rsidRDefault="00CD03BD" w:rsidP="00DF6560">
      <w:pPr>
        <w:pStyle w:val="ListBullet"/>
        <w:spacing w:line="240" w:lineRule="auto"/>
      </w:pPr>
      <w:r>
        <w:t xml:space="preserve">Succession planning for your group </w:t>
      </w:r>
    </w:p>
    <w:p w14:paraId="0B28D916" w14:textId="653899CB" w:rsidR="00D07049" w:rsidRDefault="00D07049" w:rsidP="00DF6560">
      <w:pPr>
        <w:pStyle w:val="ListBullet"/>
        <w:numPr>
          <w:ilvl w:val="0"/>
          <w:numId w:val="0"/>
        </w:numPr>
        <w:spacing w:line="240" w:lineRule="auto"/>
      </w:pPr>
      <w:r w:rsidRPr="00D07049">
        <w:t xml:space="preserve">Further reading – Victorians Volunteering for Nature Environmental Volunteering Plan, State Government of Victoria, 2018, </w:t>
      </w:r>
      <w:r w:rsidRPr="00AE35DF">
        <w:rPr>
          <w:b/>
        </w:rPr>
        <w:t>p</w:t>
      </w:r>
      <w:r w:rsidR="00AE35DF">
        <w:rPr>
          <w:b/>
        </w:rPr>
        <w:t>ages</w:t>
      </w:r>
      <w:r w:rsidRPr="00AE35DF">
        <w:rPr>
          <w:b/>
        </w:rPr>
        <w:t xml:space="preserve"> 8-13</w:t>
      </w:r>
      <w:r w:rsidR="00AE35DF">
        <w:t>:</w:t>
      </w:r>
      <w:r w:rsidR="00734D61" w:rsidRPr="00734D61">
        <w:t xml:space="preserve"> </w:t>
      </w:r>
      <w:hyperlink r:id="rId55" w:history="1">
        <w:r w:rsidR="00734D61" w:rsidRPr="00354E89">
          <w:rPr>
            <w:rStyle w:val="Hyperlink"/>
          </w:rPr>
          <w:t>https://www.environment.vic.gov.au/volunteering</w:t>
        </w:r>
      </w:hyperlink>
      <w:r w:rsidR="00734D61">
        <w:t xml:space="preserve"> </w:t>
      </w:r>
    </w:p>
    <w:p w14:paraId="251A51F2" w14:textId="13461BBE" w:rsidR="00AE35DF" w:rsidRPr="00AE35DF" w:rsidRDefault="00AE35DF" w:rsidP="00DF6560">
      <w:pPr>
        <w:pStyle w:val="ListBullet"/>
        <w:numPr>
          <w:ilvl w:val="0"/>
          <w:numId w:val="0"/>
        </w:numPr>
        <w:spacing w:line="240" w:lineRule="auto"/>
        <w:rPr>
          <w:b/>
        </w:rPr>
      </w:pPr>
      <w:r w:rsidRPr="00AE35DF">
        <w:rPr>
          <w:b/>
        </w:rPr>
        <w:t xml:space="preserve">Note: Project must focus primarily on marine and coastal volunteering in Victoria </w:t>
      </w:r>
    </w:p>
    <w:p w14:paraId="391CE22F" w14:textId="77777777" w:rsidR="00D07049" w:rsidRDefault="00D07049" w:rsidP="00DF6560">
      <w:pPr>
        <w:pStyle w:val="Heading2"/>
        <w:spacing w:line="240" w:lineRule="auto"/>
      </w:pPr>
      <w:bookmarkStart w:id="52" w:name="_Toc66440307"/>
      <w:r>
        <w:t>Assessment criteria and weighting</w:t>
      </w:r>
      <w:bookmarkEnd w:id="52"/>
      <w:r>
        <w:t xml:space="preserve"> </w:t>
      </w:r>
    </w:p>
    <w:p w14:paraId="241DE51A" w14:textId="236E94EA" w:rsidR="00D07049" w:rsidRDefault="00D07049" w:rsidP="00DF6560">
      <w:pPr>
        <w:spacing w:line="240" w:lineRule="auto"/>
        <w:rPr>
          <w:rFonts w:eastAsia="Calibri"/>
        </w:rPr>
      </w:pPr>
      <w:r w:rsidRPr="00D07049">
        <w:rPr>
          <w:rFonts w:eastAsia="Calibri"/>
        </w:rPr>
        <w:t xml:space="preserve">Applications MUST address </w:t>
      </w:r>
      <w:r w:rsidR="0035680F" w:rsidRPr="00D07049">
        <w:rPr>
          <w:rFonts w:eastAsia="Calibri"/>
        </w:rPr>
        <w:t>ALL</w:t>
      </w:r>
      <w:r w:rsidRPr="00D07049">
        <w:rPr>
          <w:rFonts w:eastAsia="Calibri"/>
        </w:rPr>
        <w:t xml:space="preserve"> the following criteri</w:t>
      </w:r>
      <w:r w:rsidR="002B371C">
        <w:rPr>
          <w:rFonts w:eastAsia="Calibri"/>
        </w:rPr>
        <w:t>a</w:t>
      </w:r>
      <w:r w:rsidRPr="00D07049">
        <w:rPr>
          <w:rFonts w:eastAsia="Calibri"/>
        </w:rPr>
        <w:t>:</w:t>
      </w:r>
    </w:p>
    <w:p w14:paraId="4591E26E" w14:textId="77777777" w:rsidR="004B0A9D" w:rsidRPr="00D07049" w:rsidRDefault="004B0A9D" w:rsidP="00DF6560">
      <w:pPr>
        <w:spacing w:line="240" w:lineRule="auto"/>
        <w:rPr>
          <w:rFonts w:eastAsia="Calibri"/>
        </w:rPr>
      </w:pPr>
    </w:p>
    <w:tbl>
      <w:tblPr>
        <w:tblStyle w:val="TableGrid"/>
        <w:tblW w:w="0" w:type="auto"/>
        <w:tblLook w:val="04A0" w:firstRow="1" w:lastRow="0" w:firstColumn="1" w:lastColumn="0" w:noHBand="0" w:noVBand="1"/>
      </w:tblPr>
      <w:tblGrid>
        <w:gridCol w:w="1494"/>
        <w:gridCol w:w="762"/>
        <w:gridCol w:w="8211"/>
      </w:tblGrid>
      <w:tr w:rsidR="00D07049" w14:paraId="46D5E738" w14:textId="77777777" w:rsidTr="0050561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94" w:type="dxa"/>
            <w:vAlign w:val="top"/>
          </w:tcPr>
          <w:p w14:paraId="29EAE546" w14:textId="556E56CA" w:rsidR="00D07049" w:rsidRPr="00D07049" w:rsidRDefault="00D07049" w:rsidP="00DF6560">
            <w:pPr>
              <w:spacing w:line="240" w:lineRule="auto"/>
              <w:rPr>
                <w:rFonts w:eastAsia="Calibri"/>
              </w:rPr>
            </w:pPr>
            <w:r w:rsidRPr="00D07049">
              <w:rPr>
                <w:rFonts w:eastAsia="Calibri"/>
              </w:rPr>
              <w:t>Criteri</w:t>
            </w:r>
            <w:r w:rsidR="002B371C">
              <w:rPr>
                <w:rFonts w:eastAsia="Calibri"/>
              </w:rPr>
              <w:t>a</w:t>
            </w:r>
          </w:p>
        </w:tc>
        <w:tc>
          <w:tcPr>
            <w:tcW w:w="762" w:type="dxa"/>
            <w:vAlign w:val="top"/>
          </w:tcPr>
          <w:p w14:paraId="336A6534"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Value</w:t>
            </w:r>
          </w:p>
        </w:tc>
        <w:tc>
          <w:tcPr>
            <w:tcW w:w="8211" w:type="dxa"/>
            <w:vAlign w:val="top"/>
          </w:tcPr>
          <w:p w14:paraId="13B94D44"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Description</w:t>
            </w:r>
          </w:p>
        </w:tc>
      </w:tr>
      <w:tr w:rsidR="00DD2922" w14:paraId="575F87C7" w14:textId="77777777" w:rsidTr="0050561C">
        <w:trPr>
          <w:trHeight w:val="529"/>
        </w:trPr>
        <w:tc>
          <w:tcPr>
            <w:tcW w:w="1494" w:type="dxa"/>
          </w:tcPr>
          <w:p w14:paraId="7852629C" w14:textId="78FD31EF" w:rsidR="00DD2922" w:rsidRPr="00D07049" w:rsidRDefault="00DD2922" w:rsidP="00DF6560">
            <w:pPr>
              <w:spacing w:line="240" w:lineRule="auto"/>
              <w:rPr>
                <w:rFonts w:eastAsia="Calibri"/>
              </w:rPr>
            </w:pPr>
            <w:r>
              <w:rPr>
                <w:rFonts w:eastAsia="Calibri"/>
              </w:rPr>
              <w:t>Legacy of project</w:t>
            </w:r>
          </w:p>
        </w:tc>
        <w:tc>
          <w:tcPr>
            <w:tcW w:w="762" w:type="dxa"/>
          </w:tcPr>
          <w:p w14:paraId="0B9DFCD3" w14:textId="24718EF8" w:rsidR="00DD2922" w:rsidRDefault="00DD2922" w:rsidP="00DF6560">
            <w:pPr>
              <w:spacing w:line="240" w:lineRule="auto"/>
              <w:rPr>
                <w:rFonts w:eastAsia="Calibri"/>
              </w:rPr>
            </w:pPr>
            <w:r>
              <w:rPr>
                <w:rFonts w:eastAsia="Calibri"/>
              </w:rPr>
              <w:t>10%</w:t>
            </w:r>
          </w:p>
        </w:tc>
        <w:tc>
          <w:tcPr>
            <w:tcW w:w="8211" w:type="dxa"/>
          </w:tcPr>
          <w:p w14:paraId="46F8F1C2" w14:textId="33867E5C" w:rsidR="00DD2922" w:rsidRPr="00D07049" w:rsidRDefault="00DD2922" w:rsidP="00DF6560">
            <w:pPr>
              <w:spacing w:line="240" w:lineRule="auto"/>
              <w:rPr>
                <w:rFonts w:eastAsia="Calibri"/>
              </w:rPr>
            </w:pPr>
            <w:r>
              <w:rPr>
                <w:rFonts w:eastAsia="Calibri"/>
              </w:rPr>
              <w:t xml:space="preserve">The ongoing </w:t>
            </w:r>
            <w:r w:rsidRPr="008472D2">
              <w:rPr>
                <w:rFonts w:eastAsia="Calibri"/>
              </w:rPr>
              <w:t xml:space="preserve">legacy </w:t>
            </w:r>
            <w:r>
              <w:rPr>
                <w:rFonts w:eastAsia="Calibri"/>
              </w:rPr>
              <w:t>of this p</w:t>
            </w:r>
            <w:r w:rsidRPr="008472D2">
              <w:rPr>
                <w:rFonts w:eastAsia="Calibri"/>
              </w:rPr>
              <w:t>roject</w:t>
            </w:r>
            <w:r>
              <w:rPr>
                <w:rFonts w:eastAsia="Calibri"/>
              </w:rPr>
              <w:t>. Level of effectiveness in how well this legacy is</w:t>
            </w:r>
            <w:r w:rsidRPr="008472D2">
              <w:rPr>
                <w:rFonts w:eastAsia="Calibri"/>
              </w:rPr>
              <w:t xml:space="preserve"> maintained after the funding ends</w:t>
            </w:r>
          </w:p>
        </w:tc>
      </w:tr>
      <w:tr w:rsidR="00D07049" w14:paraId="05DC1EDA" w14:textId="77777777" w:rsidTr="0050561C">
        <w:trPr>
          <w:trHeight w:val="336"/>
        </w:trPr>
        <w:tc>
          <w:tcPr>
            <w:tcW w:w="1494" w:type="dxa"/>
          </w:tcPr>
          <w:p w14:paraId="17142E0E" w14:textId="77777777" w:rsidR="00D07049" w:rsidRPr="00D07049" w:rsidRDefault="00D07049" w:rsidP="00DF6560">
            <w:pPr>
              <w:spacing w:line="240" w:lineRule="auto"/>
              <w:rPr>
                <w:rFonts w:eastAsia="Calibri"/>
              </w:rPr>
            </w:pPr>
            <w:r w:rsidRPr="00D07049">
              <w:rPr>
                <w:rFonts w:eastAsia="Calibri"/>
              </w:rPr>
              <w:t>Volunteer resilience outcome</w:t>
            </w:r>
          </w:p>
        </w:tc>
        <w:tc>
          <w:tcPr>
            <w:tcW w:w="762" w:type="dxa"/>
          </w:tcPr>
          <w:p w14:paraId="7C379956" w14:textId="2733A48C" w:rsidR="00D07049" w:rsidRPr="00D07049" w:rsidRDefault="007C63CD" w:rsidP="00DF6560">
            <w:pPr>
              <w:spacing w:line="240" w:lineRule="auto"/>
              <w:rPr>
                <w:rFonts w:eastAsia="Calibri"/>
              </w:rPr>
            </w:pPr>
            <w:r>
              <w:rPr>
                <w:rFonts w:eastAsia="Calibri"/>
              </w:rPr>
              <w:t>40</w:t>
            </w:r>
            <w:r w:rsidR="00D07049" w:rsidRPr="00D07049">
              <w:rPr>
                <w:rFonts w:eastAsia="Calibri"/>
              </w:rPr>
              <w:t>%</w:t>
            </w:r>
          </w:p>
        </w:tc>
        <w:tc>
          <w:tcPr>
            <w:tcW w:w="8211" w:type="dxa"/>
          </w:tcPr>
          <w:p w14:paraId="7C0278AA" w14:textId="4FF27DFE" w:rsidR="00D07049" w:rsidRPr="00D07049" w:rsidRDefault="00D07049" w:rsidP="00DF6560">
            <w:pPr>
              <w:spacing w:line="240" w:lineRule="auto"/>
              <w:rPr>
                <w:rFonts w:eastAsia="Calibri"/>
              </w:rPr>
            </w:pPr>
            <w:r w:rsidRPr="00D07049">
              <w:rPr>
                <w:rFonts w:eastAsia="Calibri"/>
              </w:rPr>
              <w:t xml:space="preserve">Extent to which project helps to </w:t>
            </w:r>
            <w:r w:rsidR="006D1499">
              <w:rPr>
                <w:rFonts w:eastAsia="Calibri"/>
              </w:rPr>
              <w:t xml:space="preserve">strengthen </w:t>
            </w:r>
            <w:r w:rsidRPr="00D07049">
              <w:rPr>
                <w:rFonts w:eastAsia="Calibri"/>
              </w:rPr>
              <w:t>marine and coastal</w:t>
            </w:r>
            <w:r w:rsidR="00AE35DF">
              <w:rPr>
                <w:rFonts w:eastAsia="Calibri"/>
              </w:rPr>
              <w:t xml:space="preserve"> volunteering</w:t>
            </w:r>
          </w:p>
        </w:tc>
      </w:tr>
      <w:tr w:rsidR="00D07049" w14:paraId="7E99B248" w14:textId="77777777" w:rsidTr="0050561C">
        <w:trPr>
          <w:trHeight w:val="434"/>
        </w:trPr>
        <w:tc>
          <w:tcPr>
            <w:tcW w:w="1494" w:type="dxa"/>
          </w:tcPr>
          <w:p w14:paraId="3DD30906" w14:textId="77777777" w:rsidR="00D07049" w:rsidRPr="00D07049" w:rsidRDefault="00D07049" w:rsidP="00DF6560">
            <w:pPr>
              <w:spacing w:line="240" w:lineRule="auto"/>
              <w:rPr>
                <w:rFonts w:eastAsia="Calibri"/>
              </w:rPr>
            </w:pPr>
            <w:r w:rsidRPr="00D07049">
              <w:rPr>
                <w:rFonts w:eastAsia="Calibri"/>
              </w:rPr>
              <w:t>Innovation</w:t>
            </w:r>
          </w:p>
        </w:tc>
        <w:tc>
          <w:tcPr>
            <w:tcW w:w="762" w:type="dxa"/>
          </w:tcPr>
          <w:p w14:paraId="640E06BD" w14:textId="34597E95" w:rsidR="00D07049" w:rsidRPr="00D07049" w:rsidRDefault="00E37391" w:rsidP="00DF6560">
            <w:pPr>
              <w:spacing w:line="240" w:lineRule="auto"/>
              <w:rPr>
                <w:rFonts w:eastAsia="Calibri"/>
              </w:rPr>
            </w:pPr>
            <w:r>
              <w:rPr>
                <w:rFonts w:eastAsia="Calibri"/>
              </w:rPr>
              <w:t>30</w:t>
            </w:r>
            <w:r w:rsidR="00D07049" w:rsidRPr="00D07049">
              <w:rPr>
                <w:rFonts w:eastAsia="Calibri"/>
              </w:rPr>
              <w:t>%</w:t>
            </w:r>
          </w:p>
        </w:tc>
        <w:tc>
          <w:tcPr>
            <w:tcW w:w="8211" w:type="dxa"/>
          </w:tcPr>
          <w:p w14:paraId="09257F84" w14:textId="77777777" w:rsidR="00D07049" w:rsidRPr="00D07049" w:rsidRDefault="00D07049" w:rsidP="00DF6560">
            <w:pPr>
              <w:spacing w:line="240" w:lineRule="auto"/>
              <w:rPr>
                <w:rFonts w:eastAsia="Calibri"/>
              </w:rPr>
            </w:pPr>
            <w:r w:rsidRPr="00D07049">
              <w:rPr>
                <w:rFonts w:eastAsia="Calibri"/>
              </w:rPr>
              <w:t xml:space="preserve">Application demonstrates willingness to try something new or do something in a different way </w:t>
            </w:r>
          </w:p>
        </w:tc>
      </w:tr>
      <w:tr w:rsidR="007C63CD" w14:paraId="34D91333" w14:textId="77777777" w:rsidTr="0050561C">
        <w:trPr>
          <w:trHeight w:val="434"/>
        </w:trPr>
        <w:tc>
          <w:tcPr>
            <w:tcW w:w="1494" w:type="dxa"/>
          </w:tcPr>
          <w:p w14:paraId="0953F4EA" w14:textId="4A558FB3" w:rsidR="007C63CD" w:rsidRDefault="007C63CD" w:rsidP="00DF6560">
            <w:pPr>
              <w:spacing w:line="240" w:lineRule="auto"/>
              <w:rPr>
                <w:rFonts w:eastAsia="Calibri"/>
              </w:rPr>
            </w:pPr>
            <w:r w:rsidRPr="00D07049">
              <w:rPr>
                <w:rFonts w:eastAsia="Calibri"/>
              </w:rPr>
              <w:t>Risk management</w:t>
            </w:r>
          </w:p>
        </w:tc>
        <w:tc>
          <w:tcPr>
            <w:tcW w:w="762" w:type="dxa"/>
          </w:tcPr>
          <w:p w14:paraId="74E763C3" w14:textId="78E0B708" w:rsidR="007C63CD" w:rsidRDefault="00DD2922" w:rsidP="00DF6560">
            <w:pPr>
              <w:spacing w:line="240" w:lineRule="auto"/>
              <w:rPr>
                <w:rFonts w:eastAsia="Calibri"/>
              </w:rPr>
            </w:pPr>
            <w:r>
              <w:rPr>
                <w:rFonts w:eastAsia="Calibri"/>
              </w:rPr>
              <w:t>10</w:t>
            </w:r>
            <w:r w:rsidR="007C63CD" w:rsidRPr="00D07049">
              <w:rPr>
                <w:rFonts w:eastAsia="Calibri"/>
              </w:rPr>
              <w:t>%</w:t>
            </w:r>
          </w:p>
        </w:tc>
        <w:tc>
          <w:tcPr>
            <w:tcW w:w="8211" w:type="dxa"/>
          </w:tcPr>
          <w:p w14:paraId="6BEB16DD" w14:textId="1289F439" w:rsidR="007C63CD" w:rsidRPr="00D07049" w:rsidRDefault="007C63CD" w:rsidP="00DF6560">
            <w:pPr>
              <w:spacing w:line="240" w:lineRule="auto"/>
              <w:rPr>
                <w:rFonts w:eastAsia="Calibri"/>
              </w:rPr>
            </w:pPr>
            <w:r w:rsidRPr="00D07049">
              <w:rPr>
                <w:rFonts w:eastAsia="Calibri"/>
              </w:rPr>
              <w:t>Application identifies potential risks to the project and adequate actions to</w:t>
            </w:r>
            <w:r>
              <w:rPr>
                <w:rFonts w:eastAsia="Calibri"/>
              </w:rPr>
              <w:t xml:space="preserve"> remove,</w:t>
            </w:r>
            <w:r w:rsidRPr="00D07049">
              <w:rPr>
                <w:rFonts w:eastAsia="Calibri"/>
              </w:rPr>
              <w:t xml:space="preserve"> manage or reduce the risks</w:t>
            </w:r>
          </w:p>
        </w:tc>
      </w:tr>
      <w:tr w:rsidR="007C63CD" w14:paraId="1330A2AF" w14:textId="77777777" w:rsidTr="0050561C">
        <w:trPr>
          <w:trHeight w:val="627"/>
        </w:trPr>
        <w:tc>
          <w:tcPr>
            <w:tcW w:w="1494" w:type="dxa"/>
          </w:tcPr>
          <w:p w14:paraId="5E27FA33" w14:textId="71BBBC46" w:rsidR="007C63CD" w:rsidRPr="00D07049" w:rsidRDefault="00DD2922" w:rsidP="00DF6560">
            <w:pPr>
              <w:spacing w:line="240" w:lineRule="auto"/>
              <w:rPr>
                <w:rFonts w:eastAsia="Calibri"/>
              </w:rPr>
            </w:pPr>
            <w:r>
              <w:rPr>
                <w:rFonts w:eastAsia="Calibri"/>
              </w:rPr>
              <w:t>Budget</w:t>
            </w:r>
          </w:p>
        </w:tc>
        <w:tc>
          <w:tcPr>
            <w:tcW w:w="762" w:type="dxa"/>
          </w:tcPr>
          <w:p w14:paraId="3EB67143" w14:textId="0DCC4F7F" w:rsidR="007C63CD" w:rsidRDefault="00DD2922" w:rsidP="00DF6560">
            <w:pPr>
              <w:spacing w:line="240" w:lineRule="auto"/>
              <w:rPr>
                <w:rFonts w:eastAsia="Calibri"/>
              </w:rPr>
            </w:pPr>
            <w:r>
              <w:rPr>
                <w:rFonts w:eastAsia="Calibri"/>
              </w:rPr>
              <w:t>10</w:t>
            </w:r>
            <w:r w:rsidR="007C63CD" w:rsidRPr="00D07049">
              <w:rPr>
                <w:rFonts w:eastAsia="Calibri"/>
              </w:rPr>
              <w:t>%</w:t>
            </w:r>
          </w:p>
        </w:tc>
        <w:tc>
          <w:tcPr>
            <w:tcW w:w="8211" w:type="dxa"/>
          </w:tcPr>
          <w:p w14:paraId="7823DF0B" w14:textId="33510748" w:rsidR="007C63CD" w:rsidRPr="00D07049" w:rsidRDefault="007C63CD" w:rsidP="00DF6560">
            <w:pPr>
              <w:spacing w:line="240" w:lineRule="auto"/>
              <w:rPr>
                <w:rFonts w:eastAsia="Calibri"/>
              </w:rPr>
            </w:pPr>
            <w:r w:rsidRPr="00D07049">
              <w:rPr>
                <w:rFonts w:eastAsia="Calibri"/>
              </w:rPr>
              <w:t>Project represents good value for money by delivering multiple outcomes, high public benefit</w:t>
            </w:r>
            <w:r>
              <w:rPr>
                <w:rFonts w:eastAsia="Calibri"/>
              </w:rPr>
              <w:t>,</w:t>
            </w:r>
            <w:r w:rsidRPr="00D07049">
              <w:rPr>
                <w:rFonts w:eastAsia="Calibri"/>
              </w:rPr>
              <w:t xml:space="preserve"> reasonable costings</w:t>
            </w:r>
            <w:r>
              <w:rPr>
                <w:rFonts w:eastAsia="Calibri"/>
              </w:rPr>
              <w:t xml:space="preserve"> and adequate in-kind contribution</w:t>
            </w:r>
          </w:p>
        </w:tc>
      </w:tr>
    </w:tbl>
    <w:p w14:paraId="349AD858" w14:textId="6B877367" w:rsidR="00B47031" w:rsidRPr="005D570B" w:rsidRDefault="00B47031" w:rsidP="00DF6560">
      <w:pPr>
        <w:pStyle w:val="Heading2"/>
        <w:spacing w:line="240" w:lineRule="auto"/>
      </w:pPr>
      <w:bookmarkStart w:id="53" w:name="_Toc66440308"/>
      <w:r w:rsidRPr="005D570B">
        <w:t>What sort of projects will be funded?</w:t>
      </w:r>
      <w:bookmarkEnd w:id="53"/>
    </w:p>
    <w:p w14:paraId="15A9EEE7" w14:textId="7238A884" w:rsidR="00B47031" w:rsidRDefault="005D570B" w:rsidP="00DF6560">
      <w:pPr>
        <w:spacing w:line="240" w:lineRule="auto"/>
        <w:rPr>
          <w:rFonts w:eastAsia="Calibri"/>
        </w:rPr>
      </w:pPr>
      <w:r>
        <w:rPr>
          <w:rFonts w:eastAsia="Calibri"/>
        </w:rPr>
        <w:t xml:space="preserve">This grants </w:t>
      </w:r>
      <w:r w:rsidR="005F36AE">
        <w:rPr>
          <w:rFonts w:eastAsia="Calibri"/>
        </w:rPr>
        <w:t>category</w:t>
      </w:r>
      <w:r>
        <w:rPr>
          <w:rFonts w:eastAsia="Calibri"/>
        </w:rPr>
        <w:t xml:space="preserve"> for </w:t>
      </w:r>
      <w:r w:rsidR="00FF0C46">
        <w:rPr>
          <w:rFonts w:eastAsia="Calibri"/>
        </w:rPr>
        <w:t>Coastcare Victoria</w:t>
      </w:r>
      <w:r w:rsidR="00440E6C">
        <w:rPr>
          <w:rFonts w:eastAsia="Calibri"/>
        </w:rPr>
        <w:t xml:space="preserve"> is</w:t>
      </w:r>
      <w:r>
        <w:rPr>
          <w:rFonts w:eastAsia="Calibri"/>
        </w:rPr>
        <w:t xml:space="preserve"> designed to support the second strategic pillar of the </w:t>
      </w:r>
      <w:r w:rsidR="00FF0C46">
        <w:rPr>
          <w:rFonts w:eastAsia="Calibri"/>
        </w:rPr>
        <w:t>Coastcare Victoria</w:t>
      </w:r>
      <w:r>
        <w:rPr>
          <w:rFonts w:eastAsia="Calibri"/>
        </w:rPr>
        <w:t xml:space="preserve"> Strategy 202</w:t>
      </w:r>
      <w:r w:rsidR="00440E6C">
        <w:rPr>
          <w:rFonts w:eastAsia="Calibri"/>
        </w:rPr>
        <w:t>1</w:t>
      </w:r>
      <w:r>
        <w:rPr>
          <w:rFonts w:eastAsia="Calibri"/>
        </w:rPr>
        <w:t>-202</w:t>
      </w:r>
      <w:r w:rsidR="00440E6C">
        <w:rPr>
          <w:rFonts w:eastAsia="Calibri"/>
        </w:rPr>
        <w:t>6</w:t>
      </w:r>
      <w:r>
        <w:rPr>
          <w:rFonts w:eastAsia="Calibri"/>
        </w:rPr>
        <w:t xml:space="preserve">: </w:t>
      </w:r>
    </w:p>
    <w:p w14:paraId="31EF4609" w14:textId="77777777" w:rsidR="005D570B" w:rsidRDefault="005D570B" w:rsidP="00DF6560">
      <w:pPr>
        <w:spacing w:line="240" w:lineRule="auto"/>
        <w:rPr>
          <w:rFonts w:eastAsia="Calibri"/>
        </w:rPr>
      </w:pPr>
    </w:p>
    <w:p w14:paraId="36545B13" w14:textId="32ADB781" w:rsidR="005D570B" w:rsidRPr="00CB331F" w:rsidRDefault="005D570B" w:rsidP="00DF6560">
      <w:pPr>
        <w:spacing w:line="240" w:lineRule="auto"/>
        <w:ind w:left="284"/>
        <w:rPr>
          <w:rFonts w:eastAsia="Calibri"/>
          <w:i/>
        </w:rPr>
      </w:pPr>
      <w:r w:rsidRPr="005D570B">
        <w:rPr>
          <w:rFonts w:eastAsia="Calibri"/>
          <w:b/>
          <w:i/>
        </w:rPr>
        <w:t xml:space="preserve">Thriving Marine and Coastal </w:t>
      </w:r>
      <w:r w:rsidR="005F36AE">
        <w:rPr>
          <w:rFonts w:eastAsia="Calibri"/>
          <w:b/>
          <w:i/>
        </w:rPr>
        <w:t>Community</w:t>
      </w:r>
      <w:r w:rsidRPr="005D570B">
        <w:rPr>
          <w:rFonts w:eastAsia="Calibri"/>
          <w:b/>
          <w:i/>
        </w:rPr>
        <w:t xml:space="preserve"> Groups and Networks</w:t>
      </w:r>
      <w:r w:rsidRPr="005D570B">
        <w:rPr>
          <w:rFonts w:eastAsia="Calibri"/>
          <w:i/>
        </w:rPr>
        <w:t xml:space="preserve"> – supporting </w:t>
      </w:r>
      <w:r w:rsidR="005F36AE">
        <w:rPr>
          <w:rFonts w:eastAsia="Calibri"/>
          <w:i/>
        </w:rPr>
        <w:t>community</w:t>
      </w:r>
      <w:r w:rsidRPr="005D570B">
        <w:rPr>
          <w:rFonts w:eastAsia="Calibri"/>
          <w:i/>
        </w:rPr>
        <w:t xml:space="preserve"> organisations to diversify, plan for the future and be responsive to change. </w:t>
      </w:r>
    </w:p>
    <w:p w14:paraId="10629264" w14:textId="654F15CC" w:rsidR="00CB331F" w:rsidRDefault="00FF0C46" w:rsidP="00DF6560">
      <w:pPr>
        <w:pStyle w:val="BodyText"/>
        <w:spacing w:line="240" w:lineRule="auto"/>
      </w:pPr>
      <w:r>
        <w:t>Coastcare Victoria</w:t>
      </w:r>
      <w:r w:rsidR="005F36AE">
        <w:t xml:space="preserve"> is </w:t>
      </w:r>
      <w:r w:rsidR="005D570B">
        <w:t xml:space="preserve">looking forward to receiving a diverse range of innovative applications.  Below are two case studies which </w:t>
      </w:r>
      <w:r w:rsidR="00CB331F">
        <w:t>provide</w:t>
      </w:r>
      <w:r w:rsidR="005D570B">
        <w:t xml:space="preserve"> examples of suitable projects: </w:t>
      </w:r>
    </w:p>
    <w:p w14:paraId="1F05F7F7" w14:textId="64236BE8" w:rsidR="00CB331F" w:rsidRPr="00CB331F" w:rsidRDefault="00CB331F" w:rsidP="00DF6560">
      <w:pPr>
        <w:pStyle w:val="BodyText"/>
        <w:spacing w:line="240" w:lineRule="auto"/>
        <w:rPr>
          <w:b/>
          <w:color w:val="00B2A9" w:themeColor="text2"/>
        </w:rPr>
      </w:pPr>
      <w:r w:rsidRPr="585FA64E">
        <w:rPr>
          <w:b/>
          <w:bCs/>
          <w:color w:val="00B2A9" w:themeColor="accent1"/>
        </w:rPr>
        <w:t xml:space="preserve">Case Study 1: </w:t>
      </w:r>
      <w:r w:rsidR="4347DCB5" w:rsidRPr="07B67074">
        <w:rPr>
          <w:b/>
          <w:bCs/>
          <w:color w:val="00B2A9" w:themeColor="accent1"/>
        </w:rPr>
        <w:t>Renewal</w:t>
      </w:r>
      <w:r w:rsidR="2325ACBB" w:rsidRPr="2A8D02C4">
        <w:rPr>
          <w:b/>
          <w:bCs/>
          <w:color w:val="00B2A9" w:themeColor="accent1"/>
        </w:rPr>
        <w:t>,</w:t>
      </w:r>
      <w:r w:rsidR="4347DCB5" w:rsidRPr="07B67074">
        <w:rPr>
          <w:b/>
          <w:bCs/>
          <w:color w:val="00B2A9" w:themeColor="accent1"/>
        </w:rPr>
        <w:t xml:space="preserve"> </w:t>
      </w:r>
      <w:r w:rsidR="2325ACBB" w:rsidRPr="5D2041EC">
        <w:rPr>
          <w:b/>
          <w:bCs/>
          <w:color w:val="00B2A9" w:themeColor="accent1"/>
        </w:rPr>
        <w:t>Planning</w:t>
      </w:r>
      <w:r w:rsidR="4347DCB5" w:rsidRPr="07B67074">
        <w:rPr>
          <w:b/>
          <w:bCs/>
          <w:color w:val="00B2A9" w:themeColor="accent1"/>
        </w:rPr>
        <w:t xml:space="preserve"> for the </w:t>
      </w:r>
      <w:r w:rsidR="0B0D9287" w:rsidRPr="5D2041EC">
        <w:rPr>
          <w:b/>
          <w:bCs/>
          <w:color w:val="00B2A9" w:themeColor="accent1"/>
        </w:rPr>
        <w:t>F</w:t>
      </w:r>
      <w:r w:rsidR="4347DCB5" w:rsidRPr="5D2041EC">
        <w:rPr>
          <w:b/>
          <w:bCs/>
          <w:color w:val="00B2A9" w:themeColor="accent1"/>
        </w:rPr>
        <w:t>uture</w:t>
      </w:r>
      <w:r w:rsidR="1D135B93" w:rsidRPr="7470AC70">
        <w:rPr>
          <w:b/>
          <w:bCs/>
          <w:color w:val="00B2A9" w:themeColor="accent1"/>
        </w:rPr>
        <w:t xml:space="preserve"> </w:t>
      </w:r>
      <w:r w:rsidR="4D71F21D" w:rsidRPr="2A8D02C4">
        <w:rPr>
          <w:b/>
          <w:bCs/>
          <w:color w:val="00B2A9" w:themeColor="accent1"/>
        </w:rPr>
        <w:t xml:space="preserve">- </w:t>
      </w:r>
      <w:r w:rsidR="1D135B93" w:rsidRPr="7470AC70">
        <w:rPr>
          <w:b/>
          <w:bCs/>
          <w:color w:val="00B2A9" w:themeColor="accent1"/>
        </w:rPr>
        <w:t>South Gippsland</w:t>
      </w:r>
      <w:r w:rsidR="1D135B93" w:rsidRPr="6BB0F90D">
        <w:rPr>
          <w:b/>
          <w:bCs/>
          <w:color w:val="00B2A9" w:themeColor="accent1"/>
        </w:rPr>
        <w:t xml:space="preserve"> Conservation Society</w:t>
      </w:r>
    </w:p>
    <w:p w14:paraId="48D18219" w14:textId="77777777" w:rsidR="00DF5CC6" w:rsidRDefault="669C666E" w:rsidP="00DF6560">
      <w:pPr>
        <w:pStyle w:val="NormalWeb"/>
        <w:spacing w:before="225" w:after="225" w:line="240" w:lineRule="auto"/>
        <w:rPr>
          <w:rFonts w:ascii="Arial" w:hAnsi="Arial" w:cs="Arial"/>
          <w:color w:val="4D4D4D"/>
        </w:rPr>
      </w:pPr>
      <w:r w:rsidRPr="00EB36F7">
        <w:rPr>
          <w:rFonts w:ascii="Arial" w:hAnsi="Arial" w:cs="Arial"/>
          <w:color w:val="4D4D4D"/>
        </w:rPr>
        <w:t xml:space="preserve">The </w:t>
      </w:r>
      <w:r w:rsidR="006349A7" w:rsidRPr="00EB36F7">
        <w:rPr>
          <w:rFonts w:ascii="Arial" w:hAnsi="Arial" w:cs="Arial"/>
          <w:color w:val="4D4D4D"/>
        </w:rPr>
        <w:t>S</w:t>
      </w:r>
      <w:r w:rsidR="006349A7" w:rsidRPr="0A036AB9">
        <w:rPr>
          <w:rFonts w:ascii="Arial" w:hAnsi="Arial" w:cs="Arial"/>
          <w:color w:val="4D4D4D"/>
        </w:rPr>
        <w:t>outh Gippsland Conservation Society</w:t>
      </w:r>
      <w:r w:rsidR="006349A7">
        <w:rPr>
          <w:rFonts w:ascii="Arial" w:hAnsi="Arial" w:cs="Arial"/>
          <w:color w:val="4D4D4D"/>
        </w:rPr>
        <w:t xml:space="preserve"> (SGCS)</w:t>
      </w:r>
      <w:r w:rsidRPr="00EB36F7">
        <w:rPr>
          <w:rFonts w:ascii="Arial" w:hAnsi="Arial" w:cs="Arial"/>
          <w:color w:val="4D4D4D"/>
        </w:rPr>
        <w:t xml:space="preserve"> </w:t>
      </w:r>
      <w:r w:rsidR="00AC3067">
        <w:rPr>
          <w:rFonts w:ascii="Arial" w:hAnsi="Arial" w:cs="Arial"/>
          <w:color w:val="4D4D4D"/>
        </w:rPr>
        <w:t>has a long-standing history</w:t>
      </w:r>
      <w:r w:rsidRPr="00EB36F7">
        <w:rPr>
          <w:rFonts w:ascii="Arial" w:hAnsi="Arial" w:cs="Arial"/>
          <w:color w:val="4D4D4D"/>
        </w:rPr>
        <w:t>, supporting conservation in the region and</w:t>
      </w:r>
      <w:r w:rsidR="00AC3067">
        <w:rPr>
          <w:rFonts w:ascii="Arial" w:hAnsi="Arial" w:cs="Arial"/>
          <w:color w:val="4D4D4D"/>
        </w:rPr>
        <w:t xml:space="preserve"> feel the need </w:t>
      </w:r>
      <w:r w:rsidRPr="00EB36F7">
        <w:rPr>
          <w:rFonts w:ascii="Arial" w:hAnsi="Arial" w:cs="Arial"/>
          <w:color w:val="4D4D4D"/>
        </w:rPr>
        <w:t xml:space="preserve">to refresh </w:t>
      </w:r>
      <w:r w:rsidR="00AC3067">
        <w:rPr>
          <w:rFonts w:ascii="Arial" w:hAnsi="Arial" w:cs="Arial"/>
          <w:color w:val="4D4D4D"/>
        </w:rPr>
        <w:t>their</w:t>
      </w:r>
      <w:r w:rsidRPr="00EB36F7">
        <w:rPr>
          <w:rFonts w:ascii="Arial" w:hAnsi="Arial" w:cs="Arial"/>
          <w:color w:val="4D4D4D"/>
        </w:rPr>
        <w:t xml:space="preserve"> vision,</w:t>
      </w:r>
      <w:r w:rsidR="00AC3067">
        <w:rPr>
          <w:rFonts w:ascii="Arial" w:hAnsi="Arial" w:cs="Arial"/>
          <w:color w:val="4D4D4D"/>
        </w:rPr>
        <w:t xml:space="preserve"> </w:t>
      </w:r>
      <w:r w:rsidRPr="00EB36F7">
        <w:rPr>
          <w:rFonts w:ascii="Arial" w:hAnsi="Arial" w:cs="Arial"/>
          <w:color w:val="4D4D4D"/>
        </w:rPr>
        <w:t>management and membership in order to continue to fulfil this role.</w:t>
      </w:r>
      <w:r w:rsidR="79E02F64" w:rsidRPr="39E14B61">
        <w:rPr>
          <w:rFonts w:ascii="Arial" w:hAnsi="Arial" w:cs="Arial"/>
          <w:color w:val="4D4D4D"/>
        </w:rPr>
        <w:t xml:space="preserve"> </w:t>
      </w:r>
      <w:r w:rsidR="79E02F64" w:rsidRPr="630AE5F9">
        <w:rPr>
          <w:rFonts w:cs="Arial"/>
          <w:color w:val="4D4D4D"/>
        </w:rPr>
        <w:t>The</w:t>
      </w:r>
      <w:r w:rsidR="006946E7">
        <w:rPr>
          <w:rFonts w:cs="Arial"/>
          <w:color w:val="4D4D4D"/>
        </w:rPr>
        <w:t xml:space="preserve">y </w:t>
      </w:r>
      <w:r w:rsidR="2807962E" w:rsidRPr="630AE5F9">
        <w:rPr>
          <w:rFonts w:cs="Arial"/>
          <w:color w:val="4D4D4D"/>
        </w:rPr>
        <w:t xml:space="preserve">have been in operation since 1976 during which time there have been </w:t>
      </w:r>
      <w:r w:rsidR="2807962E" w:rsidRPr="1ACFAF9A">
        <w:rPr>
          <w:rFonts w:cs="Arial"/>
          <w:color w:val="4D4D4D"/>
        </w:rPr>
        <w:t xml:space="preserve">significant internal and external changes. </w:t>
      </w:r>
      <w:r w:rsidR="7655840A" w:rsidRPr="1A55E3E4">
        <w:rPr>
          <w:rFonts w:cs="Arial"/>
          <w:color w:val="4D4D4D"/>
        </w:rPr>
        <w:t>With the assist</w:t>
      </w:r>
      <w:r w:rsidR="7607A376" w:rsidRPr="1A55E3E4">
        <w:rPr>
          <w:rFonts w:cs="Arial"/>
          <w:color w:val="4D4D4D"/>
        </w:rPr>
        <w:t xml:space="preserve">ance of a consultant </w:t>
      </w:r>
      <w:r w:rsidR="00DF5CC6">
        <w:rPr>
          <w:rFonts w:cs="Arial"/>
          <w:color w:val="4D4D4D"/>
        </w:rPr>
        <w:t>the SGCS are</w:t>
      </w:r>
      <w:r w:rsidR="7607A376" w:rsidRPr="66474CCB">
        <w:rPr>
          <w:rFonts w:cs="Arial"/>
          <w:color w:val="4D4D4D"/>
        </w:rPr>
        <w:t xml:space="preserve"> </w:t>
      </w:r>
      <w:r w:rsidR="7607A376" w:rsidRPr="76A202DD">
        <w:rPr>
          <w:rFonts w:cs="Arial"/>
          <w:color w:val="4D4D4D"/>
        </w:rPr>
        <w:t>develop</w:t>
      </w:r>
      <w:r w:rsidR="00DF5CC6">
        <w:rPr>
          <w:rFonts w:cs="Arial"/>
          <w:color w:val="4D4D4D"/>
        </w:rPr>
        <w:t>ing</w:t>
      </w:r>
      <w:r w:rsidR="7607A376" w:rsidRPr="76A202DD">
        <w:rPr>
          <w:rFonts w:cs="Arial"/>
          <w:color w:val="4D4D4D"/>
        </w:rPr>
        <w:t xml:space="preserve"> a</w:t>
      </w:r>
      <w:r w:rsidR="79E02F64" w:rsidRPr="1D4FCD84">
        <w:rPr>
          <w:rFonts w:cs="Arial"/>
          <w:color w:val="4D4D4D"/>
        </w:rPr>
        <w:t xml:space="preserve"> </w:t>
      </w:r>
      <w:r w:rsidR="79E02F64" w:rsidRPr="00EB36F7">
        <w:rPr>
          <w:rFonts w:cs="Arial"/>
          <w:color w:val="4D4D4D"/>
        </w:rPr>
        <w:t xml:space="preserve">strategic </w:t>
      </w:r>
      <w:r w:rsidR="13DD9A9A" w:rsidRPr="00EB36F7">
        <w:rPr>
          <w:rFonts w:cs="Arial"/>
          <w:color w:val="4D4D4D"/>
        </w:rPr>
        <w:t>plan</w:t>
      </w:r>
      <w:r w:rsidR="79E02F64" w:rsidRPr="00EB36F7">
        <w:rPr>
          <w:rFonts w:cs="Arial"/>
          <w:color w:val="4D4D4D"/>
        </w:rPr>
        <w:t xml:space="preserve"> with a focus on</w:t>
      </w:r>
      <w:r w:rsidR="0A721991" w:rsidRPr="02816EE0">
        <w:rPr>
          <w:rFonts w:cs="Arial"/>
          <w:color w:val="4D4D4D"/>
        </w:rPr>
        <w:t xml:space="preserve"> increas</w:t>
      </w:r>
      <w:r w:rsidR="514AAC07" w:rsidRPr="02816EE0">
        <w:rPr>
          <w:rFonts w:cs="Arial"/>
          <w:color w:val="4D4D4D"/>
        </w:rPr>
        <w:t>ing</w:t>
      </w:r>
      <w:r w:rsidR="0A721991" w:rsidRPr="51506D83">
        <w:rPr>
          <w:rFonts w:cs="Arial"/>
          <w:color w:val="4D4D4D"/>
        </w:rPr>
        <w:t xml:space="preserve"> </w:t>
      </w:r>
      <w:r w:rsidR="0A721991" w:rsidRPr="12D16899">
        <w:rPr>
          <w:rFonts w:cs="Arial"/>
          <w:color w:val="4D4D4D"/>
        </w:rPr>
        <w:t>volunteer attend</w:t>
      </w:r>
      <w:r w:rsidR="6BF9172A" w:rsidRPr="12D16899">
        <w:rPr>
          <w:rFonts w:cs="Arial"/>
          <w:color w:val="4D4D4D"/>
        </w:rPr>
        <w:t>ance</w:t>
      </w:r>
      <w:r w:rsidR="0A721991" w:rsidRPr="12D16899">
        <w:rPr>
          <w:rFonts w:cs="Arial"/>
          <w:color w:val="4D4D4D"/>
        </w:rPr>
        <w:t xml:space="preserve"> </w:t>
      </w:r>
      <w:r w:rsidR="15E184FA" w:rsidRPr="12D16899">
        <w:rPr>
          <w:rFonts w:cs="Arial"/>
          <w:color w:val="4D4D4D"/>
        </w:rPr>
        <w:t>at</w:t>
      </w:r>
      <w:r w:rsidR="0A721991" w:rsidRPr="7950B1E0">
        <w:rPr>
          <w:rFonts w:cs="Arial"/>
          <w:color w:val="4D4D4D"/>
        </w:rPr>
        <w:t xml:space="preserve"> working bees, </w:t>
      </w:r>
      <w:r w:rsidR="0A721991" w:rsidRPr="2EA44A30">
        <w:rPr>
          <w:rFonts w:cs="Arial"/>
          <w:color w:val="4D4D4D"/>
        </w:rPr>
        <w:t>stre</w:t>
      </w:r>
      <w:r w:rsidR="20EBB3B5" w:rsidRPr="2EA44A30">
        <w:rPr>
          <w:rFonts w:cs="Arial"/>
          <w:color w:val="4D4D4D"/>
        </w:rPr>
        <w:t>n</w:t>
      </w:r>
      <w:r w:rsidR="0A721991" w:rsidRPr="2EA44A30">
        <w:rPr>
          <w:rFonts w:cs="Arial"/>
          <w:color w:val="4D4D4D"/>
        </w:rPr>
        <w:t>gthening</w:t>
      </w:r>
      <w:r w:rsidR="0A721991" w:rsidRPr="7950B1E0">
        <w:rPr>
          <w:rFonts w:cs="Arial"/>
          <w:color w:val="4D4D4D"/>
        </w:rPr>
        <w:t xml:space="preserve"> partnerships with both government agencies</w:t>
      </w:r>
      <w:r w:rsidR="13DD9A9A" w:rsidRPr="7950B1E0">
        <w:rPr>
          <w:rFonts w:cs="Arial"/>
          <w:color w:val="4D4D4D"/>
        </w:rPr>
        <w:t xml:space="preserve"> </w:t>
      </w:r>
      <w:r w:rsidR="316BAC94" w:rsidRPr="386D2E23">
        <w:rPr>
          <w:rFonts w:cs="Arial"/>
          <w:color w:val="4D4D4D"/>
        </w:rPr>
        <w:t xml:space="preserve">and </w:t>
      </w:r>
      <w:r w:rsidR="316BAC94" w:rsidRPr="3B2A2E29">
        <w:rPr>
          <w:rFonts w:cs="Arial"/>
          <w:color w:val="4D4D4D"/>
        </w:rPr>
        <w:t>other environmental groups</w:t>
      </w:r>
      <w:r w:rsidR="0A721991" w:rsidRPr="3B2A2E29">
        <w:rPr>
          <w:rFonts w:cs="Arial"/>
          <w:color w:val="4D4D4D"/>
        </w:rPr>
        <w:t xml:space="preserve"> </w:t>
      </w:r>
      <w:r w:rsidR="79E02F64" w:rsidRPr="00EB36F7">
        <w:rPr>
          <w:rFonts w:cs="Arial"/>
          <w:color w:val="4D4D4D"/>
        </w:rPr>
        <w:t xml:space="preserve">and </w:t>
      </w:r>
      <w:r w:rsidR="4EB02029" w:rsidRPr="6E9EAAB2">
        <w:rPr>
          <w:rFonts w:cs="Arial"/>
          <w:color w:val="4D4D4D"/>
        </w:rPr>
        <w:t xml:space="preserve">engaging more </w:t>
      </w:r>
      <w:r w:rsidR="42856D62" w:rsidRPr="3B487601">
        <w:rPr>
          <w:rFonts w:cs="Arial"/>
          <w:color w:val="4D4D4D"/>
        </w:rPr>
        <w:t>people</w:t>
      </w:r>
      <w:r w:rsidR="4EB02029" w:rsidRPr="6E9EAAB2">
        <w:rPr>
          <w:rFonts w:cs="Arial"/>
          <w:color w:val="4D4D4D"/>
        </w:rPr>
        <w:t xml:space="preserve"> to be </w:t>
      </w:r>
      <w:r w:rsidR="0DF82E9E" w:rsidRPr="2EA44A30">
        <w:rPr>
          <w:rFonts w:cs="Arial"/>
          <w:color w:val="4D4D4D"/>
        </w:rPr>
        <w:t>involved</w:t>
      </w:r>
      <w:r w:rsidR="4EB02029" w:rsidRPr="6E9EAAB2">
        <w:rPr>
          <w:rFonts w:cs="Arial"/>
          <w:color w:val="4D4D4D"/>
        </w:rPr>
        <w:t xml:space="preserve"> </w:t>
      </w:r>
      <w:r w:rsidR="46395B96" w:rsidRPr="1ACA1FF4">
        <w:rPr>
          <w:rFonts w:cs="Arial"/>
          <w:color w:val="4D4D4D"/>
        </w:rPr>
        <w:t>in governance</w:t>
      </w:r>
      <w:r w:rsidR="4EB02029" w:rsidRPr="6E9EAAB2">
        <w:rPr>
          <w:rFonts w:cs="Arial"/>
          <w:color w:val="4D4D4D"/>
        </w:rPr>
        <w:t xml:space="preserve"> </w:t>
      </w:r>
      <w:r w:rsidR="0505F071" w:rsidRPr="73C159BF">
        <w:rPr>
          <w:rFonts w:cs="Arial"/>
          <w:color w:val="4D4D4D"/>
        </w:rPr>
        <w:t>and</w:t>
      </w:r>
      <w:r w:rsidR="46395B96" w:rsidRPr="73C159BF">
        <w:rPr>
          <w:rFonts w:cs="Arial"/>
          <w:color w:val="4D4D4D"/>
        </w:rPr>
        <w:t xml:space="preserve"> management</w:t>
      </w:r>
      <w:r w:rsidR="3D20962F" w:rsidRPr="73C159BF">
        <w:rPr>
          <w:rFonts w:cs="Arial"/>
          <w:color w:val="4D4D4D"/>
        </w:rPr>
        <w:t xml:space="preserve"> of the organisation</w:t>
      </w:r>
      <w:r w:rsidR="7D80A821" w:rsidRPr="711BD6DD">
        <w:rPr>
          <w:rFonts w:cs="Arial"/>
          <w:color w:val="4D4D4D"/>
        </w:rPr>
        <w:t>.</w:t>
      </w:r>
      <w:r w:rsidR="006349A7" w:rsidRPr="006349A7">
        <w:rPr>
          <w:rFonts w:ascii="Arial" w:hAnsi="Arial" w:cs="Arial"/>
          <w:color w:val="4D4D4D"/>
        </w:rPr>
        <w:t xml:space="preserve"> </w:t>
      </w:r>
    </w:p>
    <w:p w14:paraId="3AE76930" w14:textId="2ECEA660" w:rsidR="008E5991" w:rsidRPr="002B3668" w:rsidRDefault="00B72AF7" w:rsidP="00DF6560">
      <w:pPr>
        <w:pStyle w:val="NormalWeb"/>
        <w:spacing w:before="225" w:after="225" w:line="240" w:lineRule="auto"/>
        <w:rPr>
          <w:b/>
          <w:color w:val="00B2A9" w:themeColor="text2"/>
        </w:rPr>
      </w:pPr>
      <w:r w:rsidRPr="00CB331F">
        <w:rPr>
          <w:b/>
          <w:color w:val="00B2A9" w:themeColor="text2"/>
        </w:rPr>
        <w:t xml:space="preserve">Case Study </w:t>
      </w:r>
      <w:r>
        <w:rPr>
          <w:b/>
          <w:color w:val="00B2A9" w:themeColor="text2"/>
        </w:rPr>
        <w:t>2</w:t>
      </w:r>
      <w:r w:rsidRPr="00CB331F">
        <w:rPr>
          <w:b/>
          <w:color w:val="00B2A9" w:themeColor="text2"/>
        </w:rPr>
        <w:t xml:space="preserve">: </w:t>
      </w:r>
      <w:r w:rsidR="008E5991" w:rsidRPr="002B3668">
        <w:rPr>
          <w:b/>
          <w:bCs/>
          <w:color w:val="00B2A9" w:themeColor="text2"/>
        </w:rPr>
        <w:t>Wilderness Coast Project - Sanctuary Youth Group and Friends of Mallacoota</w:t>
      </w:r>
    </w:p>
    <w:p w14:paraId="2CA9D030" w14:textId="08696B28" w:rsidR="00C86323" w:rsidRDefault="00C86323" w:rsidP="00DF6560">
      <w:pPr>
        <w:pStyle w:val="BodyText"/>
        <w:spacing w:line="240" w:lineRule="auto"/>
      </w:pPr>
      <w:r>
        <w:t xml:space="preserve">The Sanctuary Youth Group is partnering with the Friends of Mallacoota </w:t>
      </w:r>
      <w:r w:rsidR="009D5E66">
        <w:t xml:space="preserve">to </w:t>
      </w:r>
      <w:r w:rsidR="00691FA5">
        <w:t xml:space="preserve">engage the youth of Mallacoota in </w:t>
      </w:r>
      <w:r w:rsidR="00761B84">
        <w:t xml:space="preserve">environmental volunteering in </w:t>
      </w:r>
      <w:r w:rsidR="00691FA5">
        <w:t>a meaningful way</w:t>
      </w:r>
      <w:r w:rsidR="00A35480">
        <w:t xml:space="preserve">, further supporting </w:t>
      </w:r>
      <w:r w:rsidR="000249C6">
        <w:t>recovery after the 2020 bushfires</w:t>
      </w:r>
      <w:r w:rsidR="00761B84">
        <w:t>. This project combines on ground works such as weeding</w:t>
      </w:r>
      <w:r w:rsidR="003E0705">
        <w:t>, seed propagation</w:t>
      </w:r>
      <w:r w:rsidR="00761B84">
        <w:t xml:space="preserve"> and beach litter clean ups and auditing using Litter</w:t>
      </w:r>
      <w:r w:rsidR="00EF2D8F">
        <w:t>W</w:t>
      </w:r>
      <w:r w:rsidR="00761B84">
        <w:t xml:space="preserve">atch methodology </w:t>
      </w:r>
      <w:r w:rsidR="005B230B">
        <w:t xml:space="preserve">in conjunction with fun activities such as surf </w:t>
      </w:r>
      <w:r w:rsidR="003A0432">
        <w:t>lessons, live music</w:t>
      </w:r>
      <w:r w:rsidR="00593678">
        <w:t xml:space="preserve">, food vans and much more. </w:t>
      </w:r>
      <w:r w:rsidR="00D9230A">
        <w:t>Twelve</w:t>
      </w:r>
      <w:r w:rsidR="00887FF0">
        <w:t xml:space="preserve"> working </w:t>
      </w:r>
      <w:r w:rsidR="002333B1">
        <w:t>bees</w:t>
      </w:r>
      <w:r w:rsidR="005331F3">
        <w:t>’</w:t>
      </w:r>
      <w:r w:rsidR="00887FF0">
        <w:t xml:space="preserve"> over 12 months are supported by an activity once work is completed. This </w:t>
      </w:r>
      <w:r w:rsidR="00F041F5">
        <w:t>collaboration</w:t>
      </w:r>
      <w:r w:rsidR="00887FF0">
        <w:t xml:space="preserve"> also demonstrates strong mentoring and sharing between </w:t>
      </w:r>
      <w:r w:rsidR="00813B0C">
        <w:t xml:space="preserve">a </w:t>
      </w:r>
      <w:r w:rsidR="000249C6">
        <w:t>long-standing</w:t>
      </w:r>
      <w:r w:rsidR="00813B0C">
        <w:t xml:space="preserve"> group and one just emerging. </w:t>
      </w:r>
    </w:p>
    <w:p w14:paraId="4F408B03" w14:textId="77777777" w:rsidR="00A6312A" w:rsidRDefault="00A6312A" w:rsidP="00DF6560">
      <w:pPr>
        <w:pStyle w:val="BodyText"/>
        <w:spacing w:line="240" w:lineRule="auto"/>
      </w:pPr>
    </w:p>
    <w:p w14:paraId="44C1712E" w14:textId="77777777" w:rsidR="00034A06" w:rsidRPr="0086135C" w:rsidRDefault="00034A06" w:rsidP="00034A06">
      <w:pPr>
        <w:pStyle w:val="Heading1TopofPage"/>
        <w:framePr w:wrap="around" w:x="46"/>
        <w:jc w:val="center"/>
        <w:rPr>
          <w:rFonts w:eastAsia="Calibri"/>
        </w:rPr>
      </w:pPr>
      <w:bookmarkStart w:id="54" w:name="_Toc66440309"/>
      <w:r>
        <w:t>Stream 3</w:t>
      </w:r>
      <w:r w:rsidRPr="00624AAD">
        <w:t xml:space="preserve">: </w:t>
      </w:r>
      <w:r w:rsidRPr="00624AAD">
        <w:rPr>
          <w:rFonts w:cstheme="minorHAnsi"/>
        </w:rPr>
        <w:t>Supporting Traditional Owner Self-Determination</w:t>
      </w:r>
      <w:bookmarkEnd w:id="54"/>
      <w:r w:rsidRPr="00624AAD">
        <w:rPr>
          <w:rFonts w:cstheme="minorHAnsi"/>
        </w:rPr>
        <w:t xml:space="preserve"> </w:t>
      </w:r>
    </w:p>
    <w:p w14:paraId="7EABD67C" w14:textId="77777777" w:rsidR="00BC4F4A" w:rsidRDefault="00BC4F4A" w:rsidP="00BC4F4A">
      <w:pPr>
        <w:pStyle w:val="BodyText"/>
      </w:pPr>
    </w:p>
    <w:p w14:paraId="1B54AB08" w14:textId="77777777" w:rsidR="006D7BB9" w:rsidRDefault="006D7BB9" w:rsidP="00DF6560">
      <w:pPr>
        <w:pStyle w:val="Heading2"/>
        <w:spacing w:line="240" w:lineRule="auto"/>
      </w:pPr>
      <w:bookmarkStart w:id="55" w:name="_Toc66440310"/>
      <w:r>
        <w:t>Objectives</w:t>
      </w:r>
      <w:bookmarkEnd w:id="55"/>
    </w:p>
    <w:p w14:paraId="2646A217" w14:textId="77777777" w:rsidR="006D7BB9" w:rsidRPr="00624AAD" w:rsidRDefault="006D7BB9" w:rsidP="00DF6560">
      <w:pPr>
        <w:pStyle w:val="ListBullet"/>
        <w:spacing w:line="240" w:lineRule="auto"/>
      </w:pPr>
      <w:r w:rsidRPr="00624AAD">
        <w:t>To support Traditional Owner capacity and support community adaptation to climate change through actions which:</w:t>
      </w:r>
    </w:p>
    <w:p w14:paraId="4B010FCF" w14:textId="094569F7" w:rsidR="001056C2" w:rsidRPr="00624AAD" w:rsidRDefault="006D7BB9" w:rsidP="00DF6560">
      <w:pPr>
        <w:pStyle w:val="ListBullet2"/>
        <w:spacing w:line="240" w:lineRule="auto"/>
      </w:pPr>
      <w:r w:rsidRPr="00624AAD">
        <w:t xml:space="preserve">Recognise Traditional Owners longstanding and deep knowledge and connection to Country </w:t>
      </w:r>
    </w:p>
    <w:p w14:paraId="7EC5096B" w14:textId="6397448C" w:rsidR="006D7BB9" w:rsidRPr="00624AAD" w:rsidRDefault="001056C2" w:rsidP="00DF6560">
      <w:pPr>
        <w:pStyle w:val="ListBullet2"/>
        <w:spacing w:line="240" w:lineRule="auto"/>
      </w:pPr>
      <w:r w:rsidRPr="00624AAD">
        <w:t>R</w:t>
      </w:r>
      <w:r w:rsidR="006D7BB9" w:rsidRPr="00624AAD">
        <w:t xml:space="preserve">ecognise and support Traditional Owners’ role in leading healing and ongoing care and use of Country </w:t>
      </w:r>
    </w:p>
    <w:p w14:paraId="68074F7F" w14:textId="77777777" w:rsidR="006D7BB9" w:rsidRPr="00624AAD" w:rsidRDefault="006D7BB9" w:rsidP="00DF6560">
      <w:pPr>
        <w:pStyle w:val="ListBullet2"/>
        <w:spacing w:line="240" w:lineRule="auto"/>
      </w:pPr>
      <w:r w:rsidRPr="00624AAD">
        <w:t>Support Traditional Owners in restoring marine and coastal cultural knowledge and practice</w:t>
      </w:r>
    </w:p>
    <w:p w14:paraId="40223D8C" w14:textId="77777777" w:rsidR="006D7BB9" w:rsidRDefault="006D7BB9" w:rsidP="00DF6560">
      <w:pPr>
        <w:pStyle w:val="ListBullet2"/>
        <w:spacing w:line="240" w:lineRule="auto"/>
      </w:pPr>
      <w:r w:rsidRPr="00624AAD">
        <w:t>Support two-way capability and capacity building to improve the effectiveness of working relationships and build a shared understanding between Traditional Owners and other marine and coastal land managers</w:t>
      </w:r>
    </w:p>
    <w:p w14:paraId="136B6C9A" w14:textId="0EE93399" w:rsidR="006D7BB9" w:rsidRPr="00AE35DF" w:rsidRDefault="006D7BB9" w:rsidP="00DF6560">
      <w:pPr>
        <w:pStyle w:val="ListBullet"/>
        <w:numPr>
          <w:ilvl w:val="0"/>
          <w:numId w:val="0"/>
        </w:numPr>
        <w:spacing w:line="240" w:lineRule="auto"/>
        <w:rPr>
          <w:b/>
        </w:rPr>
      </w:pPr>
      <w:r w:rsidRPr="00AE35DF">
        <w:rPr>
          <w:b/>
        </w:rPr>
        <w:t xml:space="preserve">Note: Project must focus </w:t>
      </w:r>
      <w:r w:rsidR="00872716">
        <w:rPr>
          <w:b/>
        </w:rPr>
        <w:t xml:space="preserve">on the </w:t>
      </w:r>
      <w:r w:rsidRPr="00AE35DF">
        <w:rPr>
          <w:b/>
        </w:rPr>
        <w:t xml:space="preserve">marine and coastal </w:t>
      </w:r>
      <w:r w:rsidR="00872716">
        <w:rPr>
          <w:b/>
        </w:rPr>
        <w:t xml:space="preserve">environments </w:t>
      </w:r>
      <w:r w:rsidRPr="00AE35DF">
        <w:rPr>
          <w:b/>
        </w:rPr>
        <w:t xml:space="preserve">in Victoria </w:t>
      </w:r>
    </w:p>
    <w:p w14:paraId="1B320DB0" w14:textId="77777777" w:rsidR="006D7BB9" w:rsidRDefault="006D7BB9" w:rsidP="00DF6560">
      <w:pPr>
        <w:pStyle w:val="Heading2"/>
        <w:spacing w:line="240" w:lineRule="auto"/>
      </w:pPr>
      <w:bookmarkStart w:id="56" w:name="_Toc66440311"/>
      <w:r>
        <w:t>Assessment criteria and weighting</w:t>
      </w:r>
      <w:bookmarkEnd w:id="56"/>
      <w:r>
        <w:t xml:space="preserve"> </w:t>
      </w:r>
    </w:p>
    <w:p w14:paraId="6A43E630" w14:textId="77777777" w:rsidR="006D7BB9" w:rsidRDefault="006D7BB9" w:rsidP="00DF6560">
      <w:pPr>
        <w:spacing w:line="240" w:lineRule="auto"/>
        <w:rPr>
          <w:rFonts w:eastAsia="Calibri"/>
        </w:rPr>
      </w:pPr>
      <w:r w:rsidRPr="00D07049">
        <w:rPr>
          <w:rFonts w:eastAsia="Calibri"/>
        </w:rPr>
        <w:t>Applications MUST address ALL the following criteri</w:t>
      </w:r>
      <w:r>
        <w:rPr>
          <w:rFonts w:eastAsia="Calibri"/>
        </w:rPr>
        <w:t>a</w:t>
      </w:r>
      <w:r w:rsidRPr="00D07049">
        <w:rPr>
          <w:rFonts w:eastAsia="Calibri"/>
        </w:rPr>
        <w:t>:</w:t>
      </w:r>
    </w:p>
    <w:p w14:paraId="49E2A3B1" w14:textId="77777777" w:rsidR="006D7BB9" w:rsidRPr="00D07049" w:rsidRDefault="006D7BB9" w:rsidP="00DF6560">
      <w:pPr>
        <w:spacing w:line="240" w:lineRule="auto"/>
        <w:rPr>
          <w:rFonts w:eastAsia="Calibri"/>
        </w:rPr>
      </w:pPr>
    </w:p>
    <w:tbl>
      <w:tblPr>
        <w:tblStyle w:val="TableGrid"/>
        <w:tblW w:w="0" w:type="auto"/>
        <w:tblLook w:val="04A0" w:firstRow="1" w:lastRow="0" w:firstColumn="1" w:lastColumn="0" w:noHBand="0" w:noVBand="1"/>
      </w:tblPr>
      <w:tblGrid>
        <w:gridCol w:w="1848"/>
        <w:gridCol w:w="687"/>
        <w:gridCol w:w="7932"/>
      </w:tblGrid>
      <w:tr w:rsidR="006D7BB9" w14:paraId="2BB3F2F4" w14:textId="77777777" w:rsidTr="0050561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8" w:type="dxa"/>
            <w:vAlign w:val="top"/>
          </w:tcPr>
          <w:p w14:paraId="16AE987E" w14:textId="77777777" w:rsidR="006D7BB9" w:rsidRPr="00D07049" w:rsidRDefault="006D7BB9" w:rsidP="00DF6560">
            <w:pPr>
              <w:spacing w:line="240" w:lineRule="auto"/>
              <w:rPr>
                <w:rFonts w:eastAsia="Calibri"/>
              </w:rPr>
            </w:pPr>
            <w:r w:rsidRPr="00D07049">
              <w:rPr>
                <w:rFonts w:eastAsia="Calibri"/>
              </w:rPr>
              <w:t>Criteri</w:t>
            </w:r>
            <w:r>
              <w:rPr>
                <w:rFonts w:eastAsia="Calibri"/>
              </w:rPr>
              <w:t>a</w:t>
            </w:r>
          </w:p>
        </w:tc>
        <w:tc>
          <w:tcPr>
            <w:tcW w:w="687" w:type="dxa"/>
            <w:vAlign w:val="top"/>
          </w:tcPr>
          <w:p w14:paraId="431CCF6C" w14:textId="77777777" w:rsidR="006D7BB9" w:rsidRPr="00D07049" w:rsidRDefault="006D7BB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Value</w:t>
            </w:r>
          </w:p>
        </w:tc>
        <w:tc>
          <w:tcPr>
            <w:tcW w:w="7932" w:type="dxa"/>
            <w:vAlign w:val="top"/>
          </w:tcPr>
          <w:p w14:paraId="434E3E2C" w14:textId="77777777" w:rsidR="006D7BB9" w:rsidRPr="00D07049" w:rsidRDefault="006D7BB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Description</w:t>
            </w:r>
          </w:p>
        </w:tc>
      </w:tr>
      <w:tr w:rsidR="0076540A" w:rsidRPr="00624AAD" w14:paraId="621D52E5" w14:textId="77777777" w:rsidTr="0050561C">
        <w:trPr>
          <w:trHeight w:val="514"/>
        </w:trPr>
        <w:tc>
          <w:tcPr>
            <w:tcW w:w="1848" w:type="dxa"/>
          </w:tcPr>
          <w:p w14:paraId="5A92C0F0" w14:textId="78176358" w:rsidR="0076540A" w:rsidRPr="00624AAD" w:rsidRDefault="0076540A" w:rsidP="00DF6560">
            <w:pPr>
              <w:spacing w:line="240" w:lineRule="auto"/>
              <w:rPr>
                <w:rFonts w:eastAsia="Calibri"/>
              </w:rPr>
            </w:pPr>
            <w:r w:rsidRPr="00624AAD">
              <w:rPr>
                <w:rFonts w:eastAsia="Calibri"/>
              </w:rPr>
              <w:t>Legacy of project</w:t>
            </w:r>
          </w:p>
        </w:tc>
        <w:tc>
          <w:tcPr>
            <w:tcW w:w="687" w:type="dxa"/>
          </w:tcPr>
          <w:p w14:paraId="4B008B2F" w14:textId="344B2081" w:rsidR="0076540A" w:rsidRPr="00624AAD" w:rsidRDefault="0076540A" w:rsidP="00DF6560">
            <w:pPr>
              <w:spacing w:line="240" w:lineRule="auto"/>
              <w:rPr>
                <w:rFonts w:eastAsia="Calibri"/>
              </w:rPr>
            </w:pPr>
            <w:r w:rsidRPr="00624AAD">
              <w:rPr>
                <w:rFonts w:eastAsia="Calibri"/>
              </w:rPr>
              <w:t>10%</w:t>
            </w:r>
          </w:p>
        </w:tc>
        <w:tc>
          <w:tcPr>
            <w:tcW w:w="7932" w:type="dxa"/>
          </w:tcPr>
          <w:p w14:paraId="6EE8554D" w14:textId="412AC051" w:rsidR="0076540A" w:rsidRPr="00624AAD" w:rsidRDefault="0076540A" w:rsidP="00DF6560">
            <w:pPr>
              <w:spacing w:line="240" w:lineRule="auto"/>
              <w:rPr>
                <w:rFonts w:eastAsia="Calibri"/>
              </w:rPr>
            </w:pPr>
            <w:r w:rsidRPr="00624AAD">
              <w:rPr>
                <w:rFonts w:eastAsia="Calibri"/>
              </w:rPr>
              <w:t>The ongoing legacy of this project. Level of effectiveness in how well this legacy is maintained after the funding ends</w:t>
            </w:r>
          </w:p>
        </w:tc>
      </w:tr>
      <w:tr w:rsidR="006D7BB9" w14:paraId="3400D7FA" w14:textId="77777777" w:rsidTr="0050561C">
        <w:trPr>
          <w:trHeight w:val="407"/>
        </w:trPr>
        <w:tc>
          <w:tcPr>
            <w:tcW w:w="1848" w:type="dxa"/>
          </w:tcPr>
          <w:p w14:paraId="317C53BB" w14:textId="2DAEAFEC" w:rsidR="006D7BB9" w:rsidRPr="00624AAD" w:rsidRDefault="0076540A" w:rsidP="00DF6560">
            <w:pPr>
              <w:spacing w:line="240" w:lineRule="auto"/>
              <w:rPr>
                <w:rFonts w:eastAsia="Calibri"/>
              </w:rPr>
            </w:pPr>
            <w:r w:rsidRPr="00624AAD">
              <w:rPr>
                <w:rFonts w:eastAsia="Calibri"/>
              </w:rPr>
              <w:t>Supporting Self-Determination</w:t>
            </w:r>
          </w:p>
        </w:tc>
        <w:tc>
          <w:tcPr>
            <w:tcW w:w="687" w:type="dxa"/>
          </w:tcPr>
          <w:p w14:paraId="09A505A7" w14:textId="7B8086A9" w:rsidR="006D7BB9" w:rsidRPr="00624AAD" w:rsidRDefault="00421CDF" w:rsidP="00DF6560">
            <w:pPr>
              <w:spacing w:line="240" w:lineRule="auto"/>
              <w:rPr>
                <w:rFonts w:eastAsia="Calibri"/>
              </w:rPr>
            </w:pPr>
            <w:r>
              <w:rPr>
                <w:rFonts w:eastAsia="Calibri"/>
              </w:rPr>
              <w:t>30</w:t>
            </w:r>
            <w:r w:rsidR="006D7BB9" w:rsidRPr="00624AAD">
              <w:rPr>
                <w:rFonts w:eastAsia="Calibri"/>
              </w:rPr>
              <w:t>%</w:t>
            </w:r>
          </w:p>
        </w:tc>
        <w:tc>
          <w:tcPr>
            <w:tcW w:w="7932" w:type="dxa"/>
          </w:tcPr>
          <w:p w14:paraId="1AD68D8B" w14:textId="298756B2" w:rsidR="006D7BB9" w:rsidRPr="00624AAD" w:rsidRDefault="006D7BB9" w:rsidP="00DF6560">
            <w:pPr>
              <w:spacing w:line="240" w:lineRule="auto"/>
              <w:rPr>
                <w:rFonts w:eastAsia="Calibri"/>
              </w:rPr>
            </w:pPr>
            <w:r w:rsidRPr="00624AAD">
              <w:rPr>
                <w:rFonts w:eastAsia="Calibri"/>
              </w:rPr>
              <w:t xml:space="preserve">Extent to which project helps to strengthen and </w:t>
            </w:r>
            <w:r w:rsidR="0076540A" w:rsidRPr="00624AAD">
              <w:rPr>
                <w:rFonts w:eastAsia="Calibri"/>
              </w:rPr>
              <w:t>support Traditional Owner Self-Determination</w:t>
            </w:r>
          </w:p>
        </w:tc>
      </w:tr>
      <w:tr w:rsidR="006D7BB9" w14:paraId="49184F44" w14:textId="77777777" w:rsidTr="0050561C">
        <w:trPr>
          <w:trHeight w:val="519"/>
        </w:trPr>
        <w:tc>
          <w:tcPr>
            <w:tcW w:w="1848" w:type="dxa"/>
          </w:tcPr>
          <w:p w14:paraId="1F6A5A6E" w14:textId="09AB8EBB" w:rsidR="006D7BB9" w:rsidRPr="00624AAD" w:rsidRDefault="0076540A" w:rsidP="00DF6560">
            <w:pPr>
              <w:spacing w:line="240" w:lineRule="auto"/>
              <w:rPr>
                <w:rFonts w:eastAsia="Calibri"/>
              </w:rPr>
            </w:pPr>
            <w:r w:rsidRPr="00624AAD">
              <w:rPr>
                <w:rFonts w:eastAsia="Calibri"/>
              </w:rPr>
              <w:t>Environmental outcome</w:t>
            </w:r>
          </w:p>
        </w:tc>
        <w:tc>
          <w:tcPr>
            <w:tcW w:w="687" w:type="dxa"/>
          </w:tcPr>
          <w:p w14:paraId="4E1BE1D0" w14:textId="7E782E0C" w:rsidR="006D7BB9" w:rsidRPr="00624AAD" w:rsidRDefault="00421CDF" w:rsidP="00DF6560">
            <w:pPr>
              <w:spacing w:line="240" w:lineRule="auto"/>
              <w:rPr>
                <w:rFonts w:eastAsia="Calibri"/>
              </w:rPr>
            </w:pPr>
            <w:r>
              <w:rPr>
                <w:rFonts w:eastAsia="Calibri"/>
              </w:rPr>
              <w:t>20</w:t>
            </w:r>
            <w:r w:rsidR="006D7BB9" w:rsidRPr="00624AAD">
              <w:rPr>
                <w:rFonts w:eastAsia="Calibri"/>
              </w:rPr>
              <w:t>%</w:t>
            </w:r>
          </w:p>
        </w:tc>
        <w:tc>
          <w:tcPr>
            <w:tcW w:w="7932" w:type="dxa"/>
          </w:tcPr>
          <w:p w14:paraId="1EB2B6B7" w14:textId="408E3B90" w:rsidR="006D7BB9" w:rsidRPr="00624AAD" w:rsidRDefault="0076540A" w:rsidP="00DF6560">
            <w:pPr>
              <w:spacing w:line="240" w:lineRule="auto"/>
              <w:rPr>
                <w:rFonts w:eastAsia="Calibri"/>
              </w:rPr>
            </w:pPr>
            <w:r w:rsidRPr="00624AAD">
              <w:rPr>
                <w:rFonts w:eastAsia="Calibri"/>
              </w:rPr>
              <w:t xml:space="preserve">Extent to which the project will help to conserve, rehabilitate, protect or enhance the coastal or near shore marine environment </w:t>
            </w:r>
          </w:p>
        </w:tc>
      </w:tr>
      <w:tr w:rsidR="006D7BB9" w14:paraId="3A4ECCF5" w14:textId="77777777" w:rsidTr="0050561C">
        <w:trPr>
          <w:trHeight w:val="519"/>
        </w:trPr>
        <w:tc>
          <w:tcPr>
            <w:tcW w:w="1848" w:type="dxa"/>
          </w:tcPr>
          <w:p w14:paraId="44A5B3CD" w14:textId="4A2C66F1" w:rsidR="006D7BB9" w:rsidRPr="00624AAD" w:rsidRDefault="0076540A" w:rsidP="00DF6560">
            <w:pPr>
              <w:spacing w:line="240" w:lineRule="auto"/>
              <w:rPr>
                <w:rFonts w:eastAsia="Calibri"/>
              </w:rPr>
            </w:pPr>
            <w:r w:rsidRPr="00624AAD">
              <w:rPr>
                <w:rFonts w:eastAsia="Calibri"/>
              </w:rPr>
              <w:t xml:space="preserve">Community involvement </w:t>
            </w:r>
          </w:p>
        </w:tc>
        <w:tc>
          <w:tcPr>
            <w:tcW w:w="687" w:type="dxa"/>
          </w:tcPr>
          <w:p w14:paraId="23EF9FFB" w14:textId="76D26606" w:rsidR="006D7BB9" w:rsidRPr="00624AAD" w:rsidRDefault="00421CDF" w:rsidP="00DF6560">
            <w:pPr>
              <w:spacing w:line="240" w:lineRule="auto"/>
              <w:rPr>
                <w:rFonts w:eastAsia="Calibri"/>
              </w:rPr>
            </w:pPr>
            <w:r>
              <w:rPr>
                <w:rFonts w:eastAsia="Calibri"/>
              </w:rPr>
              <w:t>20</w:t>
            </w:r>
            <w:r w:rsidR="006D7BB9" w:rsidRPr="00624AAD">
              <w:rPr>
                <w:rFonts w:eastAsia="Calibri"/>
              </w:rPr>
              <w:t>%</w:t>
            </w:r>
          </w:p>
        </w:tc>
        <w:tc>
          <w:tcPr>
            <w:tcW w:w="7932" w:type="dxa"/>
          </w:tcPr>
          <w:p w14:paraId="3AD9383A" w14:textId="14366181" w:rsidR="006D7BB9" w:rsidRPr="00624AAD" w:rsidRDefault="0076540A" w:rsidP="00DF6560">
            <w:pPr>
              <w:spacing w:line="240" w:lineRule="auto"/>
              <w:rPr>
                <w:rFonts w:eastAsia="Calibri"/>
              </w:rPr>
            </w:pPr>
            <w:r w:rsidRPr="00624AAD">
              <w:rPr>
                <w:rFonts w:eastAsia="Calibri"/>
              </w:rPr>
              <w:t>Extent to which project involves volunteers or the community in on-ground action, engagement or education</w:t>
            </w:r>
          </w:p>
        </w:tc>
      </w:tr>
      <w:tr w:rsidR="006D7BB9" w14:paraId="0B90CEE2" w14:textId="77777777" w:rsidTr="0050561C">
        <w:trPr>
          <w:trHeight w:val="519"/>
        </w:trPr>
        <w:tc>
          <w:tcPr>
            <w:tcW w:w="1848" w:type="dxa"/>
          </w:tcPr>
          <w:p w14:paraId="7C199C35" w14:textId="1E1E7F88" w:rsidR="006D7BB9" w:rsidRPr="00624AAD" w:rsidRDefault="0076540A" w:rsidP="00DF6560">
            <w:pPr>
              <w:spacing w:line="240" w:lineRule="auto"/>
              <w:rPr>
                <w:rFonts w:eastAsia="Calibri"/>
              </w:rPr>
            </w:pPr>
            <w:r w:rsidRPr="00624AAD">
              <w:rPr>
                <w:rFonts w:eastAsia="Calibri"/>
              </w:rPr>
              <w:t>Risk management</w:t>
            </w:r>
          </w:p>
        </w:tc>
        <w:tc>
          <w:tcPr>
            <w:tcW w:w="687" w:type="dxa"/>
          </w:tcPr>
          <w:p w14:paraId="7D8A88D9" w14:textId="237217A5" w:rsidR="006D7BB9" w:rsidRPr="00624AAD" w:rsidRDefault="0076540A" w:rsidP="00DF6560">
            <w:pPr>
              <w:spacing w:line="240" w:lineRule="auto"/>
              <w:rPr>
                <w:rFonts w:eastAsia="Calibri"/>
              </w:rPr>
            </w:pPr>
            <w:r w:rsidRPr="00624AAD">
              <w:rPr>
                <w:rFonts w:eastAsia="Calibri"/>
              </w:rPr>
              <w:t>1</w:t>
            </w:r>
            <w:r w:rsidR="00083B95" w:rsidRPr="00624AAD">
              <w:rPr>
                <w:rFonts w:eastAsia="Calibri"/>
              </w:rPr>
              <w:t>0</w:t>
            </w:r>
            <w:r w:rsidR="006D7BB9" w:rsidRPr="00624AAD">
              <w:rPr>
                <w:rFonts w:eastAsia="Calibri"/>
              </w:rPr>
              <w:t>%</w:t>
            </w:r>
          </w:p>
        </w:tc>
        <w:tc>
          <w:tcPr>
            <w:tcW w:w="7932" w:type="dxa"/>
          </w:tcPr>
          <w:p w14:paraId="46B0E6BE" w14:textId="299B782E" w:rsidR="006D7BB9" w:rsidRPr="001965B8" w:rsidRDefault="0076540A" w:rsidP="00DF6560">
            <w:pPr>
              <w:spacing w:line="240" w:lineRule="auto"/>
              <w:rPr>
                <w:rFonts w:eastAsia="Calibri"/>
              </w:rPr>
            </w:pPr>
            <w:r w:rsidRPr="00624AAD">
              <w:rPr>
                <w:rFonts w:eastAsia="Calibri"/>
              </w:rPr>
              <w:t>Application identifies potential risks to the project and adequate actions to remove, manage or reduce the risks</w:t>
            </w:r>
          </w:p>
        </w:tc>
      </w:tr>
      <w:tr w:rsidR="0076540A" w14:paraId="768A00A4" w14:textId="77777777" w:rsidTr="0050561C">
        <w:trPr>
          <w:trHeight w:val="631"/>
        </w:trPr>
        <w:tc>
          <w:tcPr>
            <w:tcW w:w="1848" w:type="dxa"/>
          </w:tcPr>
          <w:p w14:paraId="7E340121" w14:textId="282AA776" w:rsidR="0076540A" w:rsidRPr="001965B8" w:rsidRDefault="0076540A" w:rsidP="00DF6560">
            <w:pPr>
              <w:spacing w:line="240" w:lineRule="auto"/>
              <w:rPr>
                <w:rFonts w:eastAsia="Calibri"/>
              </w:rPr>
            </w:pPr>
            <w:r w:rsidRPr="001965B8">
              <w:rPr>
                <w:rFonts w:eastAsia="Calibri"/>
              </w:rPr>
              <w:t>Value for money</w:t>
            </w:r>
          </w:p>
        </w:tc>
        <w:tc>
          <w:tcPr>
            <w:tcW w:w="687" w:type="dxa"/>
          </w:tcPr>
          <w:p w14:paraId="2C1C5D34" w14:textId="4283877A" w:rsidR="0076540A" w:rsidRPr="001965B8" w:rsidRDefault="0076540A" w:rsidP="00DF6560">
            <w:pPr>
              <w:spacing w:line="240" w:lineRule="auto"/>
              <w:rPr>
                <w:rFonts w:eastAsia="Calibri"/>
              </w:rPr>
            </w:pPr>
            <w:r w:rsidRPr="001965B8">
              <w:rPr>
                <w:rFonts w:eastAsia="Calibri"/>
              </w:rPr>
              <w:t>1</w:t>
            </w:r>
            <w:r w:rsidR="00083B95">
              <w:rPr>
                <w:rFonts w:eastAsia="Calibri"/>
              </w:rPr>
              <w:t>0</w:t>
            </w:r>
            <w:r w:rsidRPr="001965B8">
              <w:rPr>
                <w:rFonts w:eastAsia="Calibri"/>
              </w:rPr>
              <w:t>%</w:t>
            </w:r>
          </w:p>
        </w:tc>
        <w:tc>
          <w:tcPr>
            <w:tcW w:w="7932" w:type="dxa"/>
          </w:tcPr>
          <w:p w14:paraId="57306470" w14:textId="19CD9FBE" w:rsidR="0076540A" w:rsidRPr="001965B8" w:rsidRDefault="0076540A" w:rsidP="00DF6560">
            <w:pPr>
              <w:spacing w:line="240" w:lineRule="auto"/>
              <w:rPr>
                <w:rFonts w:eastAsia="Calibri"/>
              </w:rPr>
            </w:pPr>
            <w:r w:rsidRPr="001965B8">
              <w:rPr>
                <w:rFonts w:eastAsia="Calibri"/>
              </w:rPr>
              <w:t>Project represents good value for money by delivering multiple outcomes, high public benefit, reasonable costings and adequate in-kind contribution</w:t>
            </w:r>
          </w:p>
        </w:tc>
      </w:tr>
    </w:tbl>
    <w:p w14:paraId="676AE590" w14:textId="77777777" w:rsidR="006D7BB9" w:rsidRPr="005D570B" w:rsidRDefault="006D7BB9" w:rsidP="00DF6560">
      <w:pPr>
        <w:pStyle w:val="Heading2"/>
        <w:spacing w:line="240" w:lineRule="auto"/>
      </w:pPr>
      <w:bookmarkStart w:id="57" w:name="_Toc66440312"/>
      <w:r w:rsidRPr="005D570B">
        <w:t>What sort of projects will be funded?</w:t>
      </w:r>
      <w:bookmarkEnd w:id="57"/>
    </w:p>
    <w:p w14:paraId="0AF5B40F" w14:textId="2E481D43" w:rsidR="006D7BB9" w:rsidRDefault="006D7BB9" w:rsidP="00DF6560">
      <w:pPr>
        <w:spacing w:line="240" w:lineRule="auto"/>
        <w:rPr>
          <w:rFonts w:eastAsia="Calibri"/>
        </w:rPr>
      </w:pPr>
      <w:r>
        <w:rPr>
          <w:rFonts w:eastAsia="Calibri"/>
        </w:rPr>
        <w:t xml:space="preserve">This </w:t>
      </w:r>
      <w:r w:rsidR="003E4C17">
        <w:rPr>
          <w:rFonts w:eastAsia="Calibri"/>
        </w:rPr>
        <w:t xml:space="preserve">is a new </w:t>
      </w:r>
      <w:r>
        <w:rPr>
          <w:rFonts w:eastAsia="Calibri"/>
        </w:rPr>
        <w:t>grants</w:t>
      </w:r>
      <w:r w:rsidR="003F011B">
        <w:rPr>
          <w:rFonts w:eastAsia="Calibri"/>
        </w:rPr>
        <w:t xml:space="preserve"> stream</w:t>
      </w:r>
      <w:r>
        <w:rPr>
          <w:rFonts w:eastAsia="Calibri"/>
        </w:rPr>
        <w:t xml:space="preserve"> for Coastcare Victoria</w:t>
      </w:r>
      <w:r w:rsidR="003E4C17">
        <w:rPr>
          <w:rFonts w:eastAsia="Calibri"/>
        </w:rPr>
        <w:t xml:space="preserve">, and </w:t>
      </w:r>
      <w:r>
        <w:rPr>
          <w:rFonts w:eastAsia="Calibri"/>
        </w:rPr>
        <w:t xml:space="preserve">is designed to support the </w:t>
      </w:r>
      <w:r w:rsidR="003E4C17">
        <w:rPr>
          <w:rFonts w:eastAsia="Calibri"/>
        </w:rPr>
        <w:t>Traditional Owner Self</w:t>
      </w:r>
      <w:r w:rsidR="0073357F">
        <w:rPr>
          <w:rFonts w:eastAsia="Calibri"/>
        </w:rPr>
        <w:t>-</w:t>
      </w:r>
      <w:r w:rsidR="003E4C17">
        <w:rPr>
          <w:rFonts w:eastAsia="Calibri"/>
        </w:rPr>
        <w:t xml:space="preserve">Determination actions </w:t>
      </w:r>
      <w:r>
        <w:rPr>
          <w:rFonts w:eastAsia="Calibri"/>
        </w:rPr>
        <w:t xml:space="preserve">of the Coastcare Victoria Strategy 2021-2026: </w:t>
      </w:r>
    </w:p>
    <w:p w14:paraId="0F0968C3" w14:textId="77777777" w:rsidR="006D7BB9" w:rsidRDefault="006D7BB9" w:rsidP="00DF6560">
      <w:pPr>
        <w:spacing w:line="240" w:lineRule="auto"/>
        <w:rPr>
          <w:rFonts w:eastAsia="Calibri"/>
        </w:rPr>
      </w:pPr>
    </w:p>
    <w:p w14:paraId="7704B4FD" w14:textId="77777777" w:rsidR="006D7BB9" w:rsidRPr="00CB331F" w:rsidRDefault="006D7BB9" w:rsidP="00DF6560">
      <w:pPr>
        <w:spacing w:line="240" w:lineRule="auto"/>
        <w:ind w:left="284"/>
        <w:rPr>
          <w:rFonts w:eastAsia="Calibri"/>
          <w:i/>
        </w:rPr>
      </w:pPr>
      <w:r w:rsidRPr="005D570B">
        <w:rPr>
          <w:rFonts w:eastAsia="Calibri"/>
          <w:b/>
          <w:i/>
        </w:rPr>
        <w:t xml:space="preserve">Thriving Marine and Coastal </w:t>
      </w:r>
      <w:r>
        <w:rPr>
          <w:rFonts w:eastAsia="Calibri"/>
          <w:b/>
          <w:i/>
        </w:rPr>
        <w:t>Community</w:t>
      </w:r>
      <w:r w:rsidRPr="005D570B">
        <w:rPr>
          <w:rFonts w:eastAsia="Calibri"/>
          <w:b/>
          <w:i/>
        </w:rPr>
        <w:t xml:space="preserve"> Groups and Networks</w:t>
      </w:r>
      <w:r w:rsidRPr="005D570B">
        <w:rPr>
          <w:rFonts w:eastAsia="Calibri"/>
          <w:i/>
        </w:rPr>
        <w:t xml:space="preserve"> – supporting </w:t>
      </w:r>
      <w:r>
        <w:rPr>
          <w:rFonts w:eastAsia="Calibri"/>
          <w:i/>
        </w:rPr>
        <w:t>community</w:t>
      </w:r>
      <w:r w:rsidRPr="005D570B">
        <w:rPr>
          <w:rFonts w:eastAsia="Calibri"/>
          <w:i/>
        </w:rPr>
        <w:t xml:space="preserve"> organisations to diversify, plan for the future and be responsive to change. </w:t>
      </w:r>
    </w:p>
    <w:p w14:paraId="0AA037F0" w14:textId="77777777" w:rsidR="006D7BB9" w:rsidRDefault="006D7BB9" w:rsidP="00DF6560">
      <w:pPr>
        <w:pStyle w:val="BodyText"/>
        <w:spacing w:line="240" w:lineRule="auto"/>
      </w:pPr>
      <w:r>
        <w:t xml:space="preserve">Coastcare Victoria is looking forward to receiving a diverse range of innovative applications.  Below </w:t>
      </w:r>
      <w:r w:rsidRPr="00E958DA">
        <w:t>are two</w:t>
      </w:r>
      <w:r>
        <w:t xml:space="preserve"> case studies which provide examples of suitable projects: </w:t>
      </w:r>
    </w:p>
    <w:p w14:paraId="080396D0" w14:textId="2EC31717" w:rsidR="00426EC0" w:rsidRDefault="00426EC0" w:rsidP="00DF6560">
      <w:pPr>
        <w:pStyle w:val="BodyText"/>
        <w:spacing w:line="240" w:lineRule="auto"/>
        <w:rPr>
          <w:b/>
          <w:color w:val="00B2A9" w:themeColor="text2"/>
        </w:rPr>
      </w:pPr>
      <w:r w:rsidRPr="00A53F0F">
        <w:rPr>
          <w:b/>
          <w:color w:val="00B2A9" w:themeColor="text2"/>
        </w:rPr>
        <w:t xml:space="preserve">Case Study </w:t>
      </w:r>
      <w:r w:rsidR="00FD1819">
        <w:rPr>
          <w:b/>
          <w:color w:val="00B2A9" w:themeColor="text2"/>
        </w:rPr>
        <w:t>1</w:t>
      </w:r>
      <w:r w:rsidRPr="00A53F0F">
        <w:rPr>
          <w:b/>
          <w:color w:val="00B2A9" w:themeColor="text2"/>
        </w:rPr>
        <w:t xml:space="preserve">: Gunditj Mirring </w:t>
      </w:r>
      <w:r w:rsidRPr="00A53F0F">
        <w:rPr>
          <w:rFonts w:eastAsia="Arial"/>
          <w:b/>
          <w:color w:val="00B2A9" w:themeColor="text2"/>
        </w:rPr>
        <w:t xml:space="preserve">Convincing Ground </w:t>
      </w:r>
      <w:r w:rsidR="007E7596">
        <w:rPr>
          <w:rFonts w:eastAsia="Arial"/>
          <w:b/>
          <w:color w:val="00B2A9" w:themeColor="text2"/>
        </w:rPr>
        <w:t>R</w:t>
      </w:r>
      <w:r w:rsidRPr="00A53F0F">
        <w:rPr>
          <w:rFonts w:eastAsia="Arial"/>
          <w:b/>
          <w:color w:val="00B2A9" w:themeColor="text2"/>
        </w:rPr>
        <w:t xml:space="preserve">estoration </w:t>
      </w:r>
      <w:r w:rsidR="007E7596">
        <w:rPr>
          <w:rFonts w:eastAsia="Arial"/>
          <w:b/>
          <w:color w:val="00B2A9" w:themeColor="text2"/>
        </w:rPr>
        <w:t>P</w:t>
      </w:r>
      <w:r w:rsidRPr="00A53F0F">
        <w:rPr>
          <w:rFonts w:eastAsia="Arial"/>
          <w:b/>
          <w:color w:val="00B2A9" w:themeColor="text2"/>
        </w:rPr>
        <w:t>roject</w:t>
      </w:r>
    </w:p>
    <w:p w14:paraId="0CBD533A" w14:textId="73A07179" w:rsidR="00426EC0" w:rsidRPr="00A53F0F" w:rsidRDefault="00426EC0" w:rsidP="00426EC0">
      <w:pPr>
        <w:spacing w:line="240" w:lineRule="auto"/>
        <w:rPr>
          <w:rFonts w:cstheme="minorBidi"/>
        </w:rPr>
      </w:pPr>
      <w:r w:rsidRPr="00A53F0F">
        <w:rPr>
          <w:rFonts w:cstheme="minorBidi"/>
        </w:rPr>
        <w:t xml:space="preserve">This project aims to restore a tract of land that was </w:t>
      </w:r>
      <w:r w:rsidR="00E3308C">
        <w:rPr>
          <w:rFonts w:cstheme="minorBidi"/>
        </w:rPr>
        <w:t>t</w:t>
      </w:r>
      <w:r w:rsidRPr="00A53F0F">
        <w:rPr>
          <w:rFonts w:cstheme="minorBidi"/>
        </w:rPr>
        <w:t xml:space="preserve">raditionally the clan lands of the Kilcarrer Gunditj where </w:t>
      </w:r>
      <w:r w:rsidR="00117078">
        <w:rPr>
          <w:rFonts w:cstheme="minorBidi"/>
        </w:rPr>
        <w:t>The</w:t>
      </w:r>
      <w:r w:rsidRPr="00A53F0F">
        <w:rPr>
          <w:rFonts w:cstheme="minorBidi"/>
        </w:rPr>
        <w:t xml:space="preserve"> Convincing Ground massacre took place following conflict with whalers. “</w:t>
      </w:r>
      <w:r w:rsidRPr="00EB28DF">
        <w:rPr>
          <w:rFonts w:cstheme="minorBidi"/>
        </w:rPr>
        <w:t>The project will get our mob on country to lead the project by educa</w:t>
      </w:r>
      <w:r w:rsidRPr="00426EC0">
        <w:rPr>
          <w:rFonts w:cstheme="minorBidi"/>
        </w:rPr>
        <w:t>ting ourselves in regards to plant identification, weed removal, and planting and restoration in line with how [it] looked prio</w:t>
      </w:r>
      <w:r w:rsidRPr="00A53F0F">
        <w:rPr>
          <w:rFonts w:cstheme="minorBidi"/>
        </w:rPr>
        <w:t xml:space="preserve">r to colonisation… the area needs to be healed and this can only be done by us.” The Gunditj Mirring Traditional Owners Aboriginal Corporation will also install interpretive signage for storytelling purposes and will undergo track maintenance to improve access, especially for Elders. Following restoration, the area will be used to educate the wider community and provide the opportunity for dual storytelling as the </w:t>
      </w:r>
      <w:r w:rsidRPr="00426EC0">
        <w:rPr>
          <w:rFonts w:cstheme="minorBidi"/>
        </w:rPr>
        <w:t xml:space="preserve">site also contains </w:t>
      </w:r>
      <w:r w:rsidR="00E21B24">
        <w:rPr>
          <w:rFonts w:cstheme="minorBidi"/>
        </w:rPr>
        <w:t>n</w:t>
      </w:r>
      <w:r w:rsidRPr="00426EC0">
        <w:rPr>
          <w:rFonts w:cstheme="minorBidi"/>
        </w:rPr>
        <w:t xml:space="preserve">on-Indigenous heritage associated with early whaling. </w:t>
      </w:r>
    </w:p>
    <w:p w14:paraId="30150A5B" w14:textId="35811702" w:rsidR="006D7BB9" w:rsidRPr="00CB331F" w:rsidRDefault="006D7BB9" w:rsidP="00DF6560">
      <w:pPr>
        <w:pStyle w:val="BodyText"/>
        <w:spacing w:line="240" w:lineRule="auto"/>
        <w:rPr>
          <w:b/>
          <w:color w:val="00B2A9" w:themeColor="text2"/>
        </w:rPr>
      </w:pPr>
      <w:r w:rsidRPr="00CB331F">
        <w:rPr>
          <w:b/>
          <w:color w:val="00B2A9" w:themeColor="text2"/>
        </w:rPr>
        <w:t xml:space="preserve">Case Study </w:t>
      </w:r>
      <w:r>
        <w:rPr>
          <w:b/>
          <w:color w:val="00B2A9" w:themeColor="text2"/>
        </w:rPr>
        <w:t>2</w:t>
      </w:r>
      <w:r w:rsidRPr="00CB331F">
        <w:rPr>
          <w:b/>
          <w:color w:val="00B2A9" w:themeColor="text2"/>
        </w:rPr>
        <w:t xml:space="preserve">: </w:t>
      </w:r>
      <w:r w:rsidR="00DB677F" w:rsidRPr="00DB677F">
        <w:rPr>
          <w:b/>
          <w:color w:val="00B2A9" w:themeColor="text2"/>
        </w:rPr>
        <w:t>Moogji Coastal Works Project 2018-2019</w:t>
      </w:r>
    </w:p>
    <w:p w14:paraId="2116FF58" w14:textId="4B235973" w:rsidR="00BA6D06" w:rsidRPr="00877018" w:rsidRDefault="001A607B" w:rsidP="00BA6D06">
      <w:pPr>
        <w:autoSpaceDE w:val="0"/>
        <w:autoSpaceDN w:val="0"/>
        <w:adjustRightInd w:val="0"/>
        <w:spacing w:line="240" w:lineRule="auto"/>
        <w:rPr>
          <w:rFonts w:cstheme="minorHAnsi"/>
          <w:color w:val="auto"/>
        </w:rPr>
      </w:pPr>
      <w:r w:rsidRPr="00877018">
        <w:rPr>
          <w:rFonts w:cstheme="minorHAnsi"/>
          <w:color w:val="auto"/>
        </w:rPr>
        <w:t xml:space="preserve">The aims of this project </w:t>
      </w:r>
      <w:r w:rsidR="002330D5" w:rsidRPr="00877018">
        <w:rPr>
          <w:rFonts w:cstheme="minorHAnsi"/>
          <w:color w:val="auto"/>
        </w:rPr>
        <w:t>were</w:t>
      </w:r>
      <w:r w:rsidRPr="00877018">
        <w:rPr>
          <w:rFonts w:cstheme="minorHAnsi"/>
          <w:color w:val="auto"/>
        </w:rPr>
        <w:t xml:space="preserve"> to control coastal weeds and reduce erosion in close proximity to valued Aboriginal shell midden sites, and to educate the Aboriginal and non-Aboriginal community about the impacts of weeds in the coastal environment. </w:t>
      </w:r>
      <w:r w:rsidR="00BA6D06" w:rsidRPr="00877018">
        <w:rPr>
          <w:rFonts w:cstheme="minorHAnsi"/>
          <w:color w:val="auto"/>
        </w:rPr>
        <w:t>The construction of brush fencing reduce</w:t>
      </w:r>
      <w:r w:rsidR="007B6657">
        <w:rPr>
          <w:rFonts w:cstheme="minorHAnsi"/>
          <w:color w:val="auto"/>
        </w:rPr>
        <w:t>d</w:t>
      </w:r>
      <w:r w:rsidR="00BA6D06" w:rsidRPr="00877018">
        <w:rPr>
          <w:rFonts w:cstheme="minorHAnsi"/>
          <w:color w:val="auto"/>
        </w:rPr>
        <w:t xml:space="preserve"> wind erosion which </w:t>
      </w:r>
      <w:r w:rsidR="007B6657">
        <w:rPr>
          <w:rFonts w:cstheme="minorHAnsi"/>
          <w:color w:val="auto"/>
        </w:rPr>
        <w:t xml:space="preserve">was </w:t>
      </w:r>
      <w:r w:rsidR="00BA6D06" w:rsidRPr="00877018">
        <w:rPr>
          <w:rFonts w:cstheme="minorHAnsi"/>
          <w:color w:val="auto"/>
        </w:rPr>
        <w:t>impact</w:t>
      </w:r>
      <w:r w:rsidR="007B6657">
        <w:rPr>
          <w:rFonts w:cstheme="minorHAnsi"/>
          <w:color w:val="auto"/>
        </w:rPr>
        <w:t>ing</w:t>
      </w:r>
      <w:r w:rsidR="00BA6D06" w:rsidRPr="00877018">
        <w:rPr>
          <w:rFonts w:cstheme="minorHAnsi"/>
          <w:color w:val="auto"/>
        </w:rPr>
        <w:t xml:space="preserve"> on the shell</w:t>
      </w:r>
      <w:r w:rsidR="005B436B" w:rsidRPr="00877018">
        <w:rPr>
          <w:rFonts w:cstheme="minorHAnsi"/>
          <w:color w:val="auto"/>
        </w:rPr>
        <w:t xml:space="preserve"> </w:t>
      </w:r>
      <w:r w:rsidR="00BA6D06" w:rsidRPr="00877018">
        <w:rPr>
          <w:rFonts w:cstheme="minorHAnsi"/>
          <w:color w:val="auto"/>
        </w:rPr>
        <w:t>midden sites and the native vegetation. The use of ti-tree brush will in time allow</w:t>
      </w:r>
    </w:p>
    <w:p w14:paraId="0A4E9775" w14:textId="77777777" w:rsidR="00BA6D06" w:rsidRPr="00877018" w:rsidRDefault="00BA6D06" w:rsidP="00BA6D06">
      <w:pPr>
        <w:autoSpaceDE w:val="0"/>
        <w:autoSpaceDN w:val="0"/>
        <w:adjustRightInd w:val="0"/>
        <w:spacing w:line="240" w:lineRule="auto"/>
        <w:rPr>
          <w:rFonts w:cstheme="minorHAnsi"/>
          <w:color w:val="auto"/>
        </w:rPr>
      </w:pPr>
      <w:r w:rsidRPr="00877018">
        <w:rPr>
          <w:rFonts w:cstheme="minorHAnsi"/>
          <w:color w:val="auto"/>
        </w:rPr>
        <w:t>revegetation of the exposed dunes and sand areas.</w:t>
      </w:r>
    </w:p>
    <w:p w14:paraId="383C2B90" w14:textId="05C21249" w:rsidR="00BA6D06" w:rsidRPr="00877018" w:rsidRDefault="00BA6D06" w:rsidP="00BA6D06">
      <w:pPr>
        <w:autoSpaceDE w:val="0"/>
        <w:autoSpaceDN w:val="0"/>
        <w:adjustRightInd w:val="0"/>
        <w:spacing w:line="240" w:lineRule="auto"/>
        <w:rPr>
          <w:rFonts w:cstheme="minorHAnsi"/>
          <w:color w:val="auto"/>
        </w:rPr>
      </w:pPr>
      <w:r w:rsidRPr="00877018">
        <w:rPr>
          <w:rFonts w:cstheme="minorHAnsi"/>
          <w:color w:val="auto"/>
        </w:rPr>
        <w:t xml:space="preserve">This project </w:t>
      </w:r>
      <w:r w:rsidR="007D10E0">
        <w:rPr>
          <w:rFonts w:cstheme="minorHAnsi"/>
          <w:color w:val="auto"/>
        </w:rPr>
        <w:t xml:space="preserve">also involves on ground weed </w:t>
      </w:r>
      <w:r w:rsidRPr="00877018">
        <w:rPr>
          <w:rFonts w:cstheme="minorHAnsi"/>
          <w:color w:val="auto"/>
        </w:rPr>
        <w:t xml:space="preserve">control </w:t>
      </w:r>
      <w:r w:rsidR="001267E8">
        <w:rPr>
          <w:rFonts w:cstheme="minorHAnsi"/>
          <w:color w:val="auto"/>
        </w:rPr>
        <w:t xml:space="preserve">to manage </w:t>
      </w:r>
      <w:r w:rsidRPr="00877018">
        <w:rPr>
          <w:rFonts w:cstheme="minorHAnsi"/>
          <w:color w:val="auto"/>
        </w:rPr>
        <w:t xml:space="preserve">the existing sea </w:t>
      </w:r>
      <w:r w:rsidR="00D105A3" w:rsidRPr="00877018">
        <w:rPr>
          <w:rFonts w:cstheme="minorHAnsi"/>
          <w:color w:val="auto"/>
        </w:rPr>
        <w:t>spurge and</w:t>
      </w:r>
      <w:r w:rsidRPr="00877018">
        <w:rPr>
          <w:rFonts w:cstheme="minorHAnsi"/>
          <w:color w:val="auto"/>
        </w:rPr>
        <w:t xml:space="preserve"> inhibit further</w:t>
      </w:r>
      <w:r w:rsidR="005B436B" w:rsidRPr="00877018">
        <w:rPr>
          <w:rFonts w:cstheme="minorHAnsi"/>
          <w:color w:val="auto"/>
        </w:rPr>
        <w:t xml:space="preserve"> </w:t>
      </w:r>
      <w:r w:rsidRPr="00877018">
        <w:rPr>
          <w:rFonts w:cstheme="minorHAnsi"/>
          <w:color w:val="auto"/>
        </w:rPr>
        <w:t>infestations in sensitive cultural areas. To ensure minimal disturbance to the shell midden</w:t>
      </w:r>
    </w:p>
    <w:p w14:paraId="515BB1D9" w14:textId="38D073D7" w:rsidR="00BA6D06" w:rsidRPr="00877018" w:rsidRDefault="00BA6D06" w:rsidP="00BA6D06">
      <w:pPr>
        <w:autoSpaceDE w:val="0"/>
        <w:autoSpaceDN w:val="0"/>
        <w:adjustRightInd w:val="0"/>
        <w:spacing w:line="240" w:lineRule="auto"/>
        <w:rPr>
          <w:rStyle w:val="Hyperlink"/>
          <w:rFonts w:cstheme="minorHAnsi"/>
        </w:rPr>
      </w:pPr>
      <w:r w:rsidRPr="00877018">
        <w:rPr>
          <w:rFonts w:cstheme="minorHAnsi"/>
          <w:color w:val="auto"/>
        </w:rPr>
        <w:t>sites, the sea spurge will be controlled by chemical application. Combining brush fencing</w:t>
      </w:r>
      <w:r w:rsidR="005B436B" w:rsidRPr="00877018">
        <w:rPr>
          <w:rFonts w:cstheme="minorHAnsi"/>
          <w:color w:val="auto"/>
        </w:rPr>
        <w:t xml:space="preserve"> </w:t>
      </w:r>
      <w:r w:rsidRPr="00877018">
        <w:rPr>
          <w:rFonts w:cstheme="minorHAnsi"/>
          <w:color w:val="auto"/>
        </w:rPr>
        <w:t>and weed control will reinstate the integrity of those site areas.</w:t>
      </w:r>
    </w:p>
    <w:p w14:paraId="7C6407A5" w14:textId="77777777" w:rsidR="00686C8C" w:rsidRDefault="00686C8C" w:rsidP="00DF6560">
      <w:pPr>
        <w:pStyle w:val="Heading2"/>
        <w:spacing w:line="240" w:lineRule="auto"/>
      </w:pPr>
    </w:p>
    <w:p w14:paraId="2301C6FD" w14:textId="17B49BDA" w:rsidR="00686C8C" w:rsidRDefault="00686C8C" w:rsidP="00DF6560">
      <w:pPr>
        <w:pStyle w:val="Heading2"/>
        <w:spacing w:line="240" w:lineRule="auto"/>
      </w:pPr>
    </w:p>
    <w:p w14:paraId="06CBC4C1" w14:textId="5247C953" w:rsidR="00686C8C" w:rsidRDefault="00686C8C" w:rsidP="00686C8C">
      <w:pPr>
        <w:pStyle w:val="BodyText"/>
        <w:rPr>
          <w:lang w:eastAsia="en-AU"/>
        </w:rPr>
      </w:pPr>
    </w:p>
    <w:p w14:paraId="27034B3F" w14:textId="446A7E69" w:rsidR="00686C8C" w:rsidRDefault="00686C8C" w:rsidP="00686C8C">
      <w:pPr>
        <w:pStyle w:val="BodyText"/>
        <w:rPr>
          <w:lang w:eastAsia="en-AU"/>
        </w:rPr>
      </w:pPr>
    </w:p>
    <w:p w14:paraId="448069C5" w14:textId="0D668C6D" w:rsidR="00686C8C" w:rsidRDefault="00686C8C" w:rsidP="00686C8C">
      <w:pPr>
        <w:pStyle w:val="BodyText"/>
        <w:rPr>
          <w:lang w:eastAsia="en-AU"/>
        </w:rPr>
      </w:pPr>
    </w:p>
    <w:p w14:paraId="3225ED9E" w14:textId="74198CD4" w:rsidR="00686C8C" w:rsidRDefault="00686C8C" w:rsidP="00686C8C">
      <w:pPr>
        <w:pStyle w:val="BodyText"/>
        <w:rPr>
          <w:lang w:eastAsia="en-AU"/>
        </w:rPr>
      </w:pPr>
    </w:p>
    <w:p w14:paraId="133C9755" w14:textId="1686442A" w:rsidR="00686C8C" w:rsidRDefault="00686C8C" w:rsidP="00686C8C">
      <w:pPr>
        <w:pStyle w:val="BodyText"/>
        <w:rPr>
          <w:lang w:eastAsia="en-AU"/>
        </w:rPr>
      </w:pPr>
    </w:p>
    <w:p w14:paraId="37F1C026" w14:textId="506530D2" w:rsidR="00686C8C" w:rsidRDefault="00686C8C" w:rsidP="00686C8C">
      <w:pPr>
        <w:pStyle w:val="BodyText"/>
        <w:rPr>
          <w:lang w:eastAsia="en-AU"/>
        </w:rPr>
      </w:pPr>
    </w:p>
    <w:p w14:paraId="550EB8E9" w14:textId="30D8AD92" w:rsidR="00686C8C" w:rsidRDefault="00686C8C" w:rsidP="00686C8C">
      <w:pPr>
        <w:pStyle w:val="BodyText"/>
        <w:rPr>
          <w:lang w:eastAsia="en-AU"/>
        </w:rPr>
      </w:pPr>
    </w:p>
    <w:p w14:paraId="0387753D" w14:textId="7EA9454D" w:rsidR="00686C8C" w:rsidRDefault="00686C8C" w:rsidP="00686C8C">
      <w:pPr>
        <w:pStyle w:val="BodyText"/>
        <w:rPr>
          <w:lang w:eastAsia="en-AU"/>
        </w:rPr>
      </w:pPr>
    </w:p>
    <w:p w14:paraId="3ED49841" w14:textId="7CE1C40F" w:rsidR="00686C8C" w:rsidRDefault="00686C8C" w:rsidP="00686C8C">
      <w:pPr>
        <w:pStyle w:val="BodyText"/>
        <w:rPr>
          <w:lang w:eastAsia="en-AU"/>
        </w:rPr>
      </w:pPr>
    </w:p>
    <w:p w14:paraId="7C2B7A77" w14:textId="2B0633B9" w:rsidR="00686C8C" w:rsidRDefault="00686C8C" w:rsidP="00686C8C">
      <w:pPr>
        <w:pStyle w:val="BodyText"/>
        <w:rPr>
          <w:lang w:eastAsia="en-AU"/>
        </w:rPr>
      </w:pPr>
    </w:p>
    <w:p w14:paraId="27FB09DD" w14:textId="64B62BF7" w:rsidR="00686C8C" w:rsidRDefault="00686C8C" w:rsidP="00686C8C">
      <w:pPr>
        <w:pStyle w:val="BodyText"/>
        <w:rPr>
          <w:lang w:eastAsia="en-AU"/>
        </w:rPr>
      </w:pPr>
    </w:p>
    <w:p w14:paraId="3BC183EA" w14:textId="09EE720A" w:rsidR="00686C8C" w:rsidRDefault="00686C8C" w:rsidP="00686C8C">
      <w:pPr>
        <w:pStyle w:val="BodyText"/>
        <w:rPr>
          <w:lang w:eastAsia="en-AU"/>
        </w:rPr>
      </w:pPr>
    </w:p>
    <w:p w14:paraId="1B99AECB" w14:textId="71D36E52" w:rsidR="00686C8C" w:rsidRDefault="00686C8C" w:rsidP="00686C8C">
      <w:pPr>
        <w:pStyle w:val="BodyText"/>
        <w:rPr>
          <w:lang w:eastAsia="en-AU"/>
        </w:rPr>
      </w:pPr>
    </w:p>
    <w:p w14:paraId="573C320E" w14:textId="64BD4182" w:rsidR="00686C8C" w:rsidRDefault="00686C8C" w:rsidP="00686C8C">
      <w:pPr>
        <w:pStyle w:val="BodyText"/>
        <w:rPr>
          <w:lang w:eastAsia="en-AU"/>
        </w:rPr>
      </w:pPr>
      <w:r>
        <w:rPr>
          <w:lang w:eastAsia="en-AU"/>
        </w:rPr>
        <w:t xml:space="preserve"> </w:t>
      </w:r>
    </w:p>
    <w:p w14:paraId="4B870FBD" w14:textId="177394A3" w:rsidR="00686C8C" w:rsidRDefault="00686C8C" w:rsidP="00686C8C">
      <w:pPr>
        <w:pStyle w:val="BodyText"/>
        <w:rPr>
          <w:lang w:eastAsia="en-AU"/>
        </w:rPr>
      </w:pPr>
    </w:p>
    <w:p w14:paraId="4819F5ED" w14:textId="26FC4E3B" w:rsidR="00686C8C" w:rsidRDefault="00686C8C" w:rsidP="00686C8C">
      <w:pPr>
        <w:pStyle w:val="BodyText"/>
        <w:rPr>
          <w:lang w:eastAsia="en-AU"/>
        </w:rPr>
      </w:pPr>
    </w:p>
    <w:p w14:paraId="3851EBB3" w14:textId="39CC09B2" w:rsidR="00686C8C" w:rsidRDefault="00686C8C" w:rsidP="00686C8C">
      <w:pPr>
        <w:pStyle w:val="BodyText"/>
        <w:rPr>
          <w:lang w:eastAsia="en-AU"/>
        </w:rPr>
      </w:pPr>
    </w:p>
    <w:p w14:paraId="639CB912" w14:textId="0E74C55A" w:rsidR="00686C8C" w:rsidRDefault="00686C8C" w:rsidP="00686C8C">
      <w:pPr>
        <w:pStyle w:val="BodyText"/>
        <w:rPr>
          <w:lang w:eastAsia="en-AU"/>
        </w:rPr>
      </w:pPr>
    </w:p>
    <w:p w14:paraId="30C3D10F" w14:textId="77777777" w:rsidR="00686C8C" w:rsidRPr="00686C8C" w:rsidRDefault="00686C8C" w:rsidP="00686C8C">
      <w:pPr>
        <w:pStyle w:val="BodyText"/>
        <w:rPr>
          <w:lang w:eastAsia="en-AU"/>
        </w:rPr>
      </w:pPr>
    </w:p>
    <w:p w14:paraId="05DDA0F3" w14:textId="77777777" w:rsidR="00686C8C" w:rsidRDefault="00686C8C" w:rsidP="00DF6560">
      <w:pPr>
        <w:pStyle w:val="Heading2"/>
        <w:spacing w:line="240" w:lineRule="auto"/>
      </w:pPr>
    </w:p>
    <w:p w14:paraId="0E82BAD4" w14:textId="0D96CDB7" w:rsidR="00686C8C" w:rsidRDefault="00686C8C" w:rsidP="00DF6560">
      <w:pPr>
        <w:pStyle w:val="Heading2"/>
        <w:spacing w:line="240" w:lineRule="auto"/>
      </w:pPr>
    </w:p>
    <w:p w14:paraId="6D5EAE3C" w14:textId="644F1BF2" w:rsidR="00686C8C" w:rsidRDefault="00686C8C" w:rsidP="00686C8C">
      <w:pPr>
        <w:pStyle w:val="BodyText"/>
        <w:rPr>
          <w:lang w:eastAsia="en-AU"/>
        </w:rPr>
      </w:pPr>
    </w:p>
    <w:p w14:paraId="49EFFF56" w14:textId="172359B7" w:rsidR="00686C8C" w:rsidRDefault="00686C8C" w:rsidP="00686C8C">
      <w:pPr>
        <w:pStyle w:val="BodyText"/>
        <w:rPr>
          <w:lang w:eastAsia="en-AU"/>
        </w:rPr>
      </w:pPr>
    </w:p>
    <w:p w14:paraId="4235824B" w14:textId="19D455A9" w:rsidR="00686C8C" w:rsidRDefault="00686C8C" w:rsidP="00686C8C">
      <w:pPr>
        <w:pStyle w:val="BodyText"/>
        <w:rPr>
          <w:lang w:eastAsia="en-AU"/>
        </w:rPr>
      </w:pPr>
    </w:p>
    <w:p w14:paraId="01E6E2C7" w14:textId="77777777" w:rsidR="00686C8C" w:rsidRPr="00686C8C" w:rsidRDefault="00686C8C" w:rsidP="00686C8C">
      <w:pPr>
        <w:pStyle w:val="BodyText"/>
        <w:rPr>
          <w:lang w:eastAsia="en-AU"/>
        </w:rPr>
      </w:pPr>
    </w:p>
    <w:p w14:paraId="6354CBD9" w14:textId="497E54A9" w:rsidR="00D07049" w:rsidRDefault="00D07049" w:rsidP="00DF6560">
      <w:pPr>
        <w:pStyle w:val="Heading2"/>
        <w:spacing w:line="240" w:lineRule="auto"/>
      </w:pPr>
      <w:bookmarkStart w:id="58" w:name="_Toc66440313"/>
      <w:r>
        <w:t>Terms and conditions</w:t>
      </w:r>
      <w:bookmarkEnd w:id="58"/>
      <w:r>
        <w:t xml:space="preserve"> </w:t>
      </w:r>
    </w:p>
    <w:p w14:paraId="471D2863" w14:textId="7BF83587" w:rsidR="00E64537" w:rsidRDefault="00D07049" w:rsidP="00DF6560">
      <w:pPr>
        <w:pStyle w:val="BodyText"/>
        <w:spacing w:line="240" w:lineRule="auto"/>
      </w:pPr>
      <w:r w:rsidRPr="00D07049">
        <w:t xml:space="preserve">Prior to receiving funding, </w:t>
      </w:r>
      <w:r w:rsidR="00947567">
        <w:t>successful</w:t>
      </w:r>
      <w:r w:rsidRPr="00D07049">
        <w:t xml:space="preserve"> </w:t>
      </w:r>
      <w:r w:rsidR="00947567">
        <w:t xml:space="preserve">applicants </w:t>
      </w:r>
      <w:r w:rsidRPr="00D07049">
        <w:t>will be required to enter into a Victorian Common Funding Agreement</w:t>
      </w:r>
      <w:r w:rsidR="00915095">
        <w:t>.</w:t>
      </w:r>
      <w:r w:rsidR="009B3281">
        <w:t xml:space="preserve"> </w:t>
      </w:r>
    </w:p>
    <w:bookmarkEnd w:id="45"/>
    <w:bookmarkEnd w:id="46"/>
    <w:p w14:paraId="5E8CB688" w14:textId="025C1476" w:rsidR="00AF1B3A" w:rsidRDefault="00AF1B3A" w:rsidP="00DF6560">
      <w:pPr>
        <w:pStyle w:val="Heading3"/>
        <w:spacing w:line="240" w:lineRule="auto"/>
      </w:pPr>
      <w:r>
        <w:t xml:space="preserve">Funding </w:t>
      </w:r>
      <w:r w:rsidR="009B3281">
        <w:t>A</w:t>
      </w:r>
      <w:r>
        <w:t>greements</w:t>
      </w:r>
    </w:p>
    <w:p w14:paraId="574374F8" w14:textId="3463461B" w:rsidR="00AF1B3A" w:rsidRDefault="00AF1B3A" w:rsidP="00DF6560">
      <w:pPr>
        <w:pStyle w:val="BodyText"/>
        <w:spacing w:line="240" w:lineRule="auto"/>
        <w:rPr>
          <w:color w:val="0070C0"/>
        </w:rPr>
      </w:pPr>
      <w:r w:rsidRPr="00AF1B3A">
        <w:rPr>
          <w:lang w:eastAsia="en-AU"/>
        </w:rPr>
        <w:t>Successful applicants must enter into</w:t>
      </w:r>
      <w:r w:rsidR="008C0E47">
        <w:rPr>
          <w:lang w:eastAsia="en-AU"/>
        </w:rPr>
        <w:t xml:space="preserve"> a </w:t>
      </w:r>
      <w:r w:rsidRPr="00AF1B3A">
        <w:rPr>
          <w:lang w:eastAsia="en-AU"/>
        </w:rPr>
        <w:t xml:space="preserve">Victorian Common Funding Agreement </w:t>
      </w:r>
      <w:r w:rsidR="008C0E47" w:rsidRPr="00AF1B3A">
        <w:rPr>
          <w:lang w:eastAsia="en-AU"/>
        </w:rPr>
        <w:t>with DELWP</w:t>
      </w:r>
      <w:r w:rsidRPr="00AF1B3A">
        <w:rPr>
          <w:lang w:eastAsia="en-AU"/>
        </w:rPr>
        <w:t xml:space="preserve">. It is recommended that applicants review the terms and conditions before applying. Information about </w:t>
      </w:r>
      <w:r w:rsidR="00871113">
        <w:rPr>
          <w:lang w:eastAsia="en-AU"/>
        </w:rPr>
        <w:t xml:space="preserve">the </w:t>
      </w:r>
      <w:r w:rsidRPr="00AF1B3A">
        <w:rPr>
          <w:lang w:eastAsia="en-AU"/>
        </w:rPr>
        <w:t xml:space="preserve">Victorian Common Funding Agreement is available on </w:t>
      </w:r>
      <w:hyperlink r:id="rId56" w:history="1">
        <w:r w:rsidR="00C82108" w:rsidRPr="00C82108">
          <w:rPr>
            <w:rStyle w:val="Hyperlink"/>
            <w:color w:val="0070C0"/>
          </w:rPr>
          <w:t>https://www.vic.gov.au/victorian-common-funding-agreement</w:t>
        </w:r>
      </w:hyperlink>
    </w:p>
    <w:p w14:paraId="0DD737C9" w14:textId="26042155" w:rsidR="00E41D27" w:rsidRPr="00E41D27" w:rsidRDefault="00E41D27" w:rsidP="00DF6560">
      <w:pPr>
        <w:pStyle w:val="BodyText"/>
        <w:spacing w:line="240" w:lineRule="auto"/>
        <w:rPr>
          <w:color w:val="auto"/>
          <w:lang w:eastAsia="en-AU"/>
        </w:rPr>
      </w:pPr>
      <w:r>
        <w:rPr>
          <w:color w:val="auto"/>
        </w:rPr>
        <w:t xml:space="preserve">Please note, successful applicants </w:t>
      </w:r>
      <w:r w:rsidR="00181716">
        <w:rPr>
          <w:color w:val="auto"/>
        </w:rPr>
        <w:t>may</w:t>
      </w:r>
      <w:r>
        <w:rPr>
          <w:color w:val="auto"/>
        </w:rPr>
        <w:t xml:space="preserve"> be </w:t>
      </w:r>
      <w:r w:rsidR="00986AB6">
        <w:rPr>
          <w:color w:val="auto"/>
        </w:rPr>
        <w:t xml:space="preserve">subject to additional </w:t>
      </w:r>
      <w:r w:rsidR="00FF0C46">
        <w:rPr>
          <w:color w:val="auto"/>
        </w:rPr>
        <w:t>Coastcare Victoria</w:t>
      </w:r>
      <w:r w:rsidR="00986AB6">
        <w:rPr>
          <w:color w:val="auto"/>
        </w:rPr>
        <w:t xml:space="preserve"> specific funding agreement conditions. </w:t>
      </w:r>
    </w:p>
    <w:p w14:paraId="51EB27B5" w14:textId="77777777" w:rsidR="00AF1B3A" w:rsidRPr="00AF1B3A" w:rsidRDefault="00AF1B3A" w:rsidP="00DF6560">
      <w:pPr>
        <w:pStyle w:val="Heading3"/>
        <w:spacing w:line="240" w:lineRule="auto"/>
      </w:pPr>
      <w:r w:rsidRPr="00AF1B3A">
        <w:t>Legislative and regulatory requirements</w:t>
      </w:r>
    </w:p>
    <w:p w14:paraId="455F2DE2" w14:textId="56465A6A" w:rsidR="00AF1B3A" w:rsidRPr="000B67F4" w:rsidRDefault="00AF1B3A" w:rsidP="00DF6560">
      <w:pPr>
        <w:pStyle w:val="BodyText"/>
        <w:spacing w:line="240" w:lineRule="auto"/>
        <w:rPr>
          <w:color w:val="auto"/>
          <w:lang w:eastAsia="en-AU"/>
        </w:rPr>
      </w:pPr>
      <w:r>
        <w:rPr>
          <w:lang w:eastAsia="en-AU"/>
        </w:rPr>
        <w:t xml:space="preserve">In delivering the activity grant recipients are required to comply with all relevant Commonwealth and state/territory legislations and regulations, including but not </w:t>
      </w:r>
      <w:r w:rsidRPr="000B67F4">
        <w:rPr>
          <w:color w:val="auto"/>
          <w:lang w:eastAsia="en-AU"/>
        </w:rPr>
        <w:t>limited to</w:t>
      </w:r>
      <w:r w:rsidR="00015DA1">
        <w:rPr>
          <w:color w:val="auto"/>
          <w:lang w:eastAsia="en-AU"/>
        </w:rPr>
        <w:t xml:space="preserve"> those listed below.  Speak to the relevant land manager for advice </w:t>
      </w:r>
      <w:r w:rsidR="009705D2">
        <w:rPr>
          <w:color w:val="auto"/>
          <w:lang w:eastAsia="en-AU"/>
        </w:rPr>
        <w:t xml:space="preserve">on requirements specific to your project.  </w:t>
      </w:r>
    </w:p>
    <w:p w14:paraId="5FA5886B" w14:textId="5072A20A" w:rsidR="0046182A" w:rsidRPr="000B67F4" w:rsidRDefault="00AF1B3A" w:rsidP="00DF6560">
      <w:pPr>
        <w:pStyle w:val="ListBullet"/>
        <w:spacing w:line="240" w:lineRule="auto"/>
        <w:rPr>
          <w:i/>
          <w:color w:val="auto"/>
        </w:rPr>
      </w:pPr>
      <w:r w:rsidRPr="000B67F4">
        <w:rPr>
          <w:i/>
          <w:color w:val="auto"/>
        </w:rPr>
        <w:t xml:space="preserve">Occupational Health and Safety Act 2004  </w:t>
      </w:r>
    </w:p>
    <w:p w14:paraId="58BF3232" w14:textId="3D2D8E8B" w:rsidR="00081771" w:rsidRPr="000B67F4" w:rsidRDefault="00ED728F" w:rsidP="00DF6560">
      <w:pPr>
        <w:pStyle w:val="ListBullet"/>
        <w:spacing w:line="240" w:lineRule="auto"/>
        <w:rPr>
          <w:i/>
          <w:color w:val="auto"/>
        </w:rPr>
      </w:pPr>
      <w:r w:rsidRPr="000B67F4">
        <w:rPr>
          <w:i/>
          <w:color w:val="auto"/>
        </w:rPr>
        <w:t xml:space="preserve">Marine </w:t>
      </w:r>
      <w:r w:rsidR="00D6153C">
        <w:rPr>
          <w:i/>
          <w:color w:val="auto"/>
        </w:rPr>
        <w:t>a</w:t>
      </w:r>
      <w:r w:rsidRPr="000B67F4">
        <w:rPr>
          <w:i/>
          <w:color w:val="auto"/>
        </w:rPr>
        <w:t>nd Coastal Act 2018</w:t>
      </w:r>
    </w:p>
    <w:p w14:paraId="0E5F282C" w14:textId="77777777" w:rsidR="00FF7FAD" w:rsidRPr="000B67F4" w:rsidRDefault="00FF2372" w:rsidP="00DF6560">
      <w:pPr>
        <w:pStyle w:val="ListBullet"/>
        <w:spacing w:line="240" w:lineRule="auto"/>
        <w:rPr>
          <w:i/>
          <w:color w:val="auto"/>
        </w:rPr>
      </w:pPr>
      <w:r w:rsidRPr="000B67F4">
        <w:rPr>
          <w:i/>
          <w:color w:val="auto"/>
        </w:rPr>
        <w:t xml:space="preserve">Flora and Fauna Guarantee Act </w:t>
      </w:r>
      <w:r w:rsidR="00FF7FAD" w:rsidRPr="000B67F4">
        <w:rPr>
          <w:i/>
          <w:color w:val="auto"/>
        </w:rPr>
        <w:t xml:space="preserve">1988 </w:t>
      </w:r>
    </w:p>
    <w:p w14:paraId="19DEDE32" w14:textId="51D5B1AC" w:rsidR="00ED728F" w:rsidRPr="000B67F4" w:rsidRDefault="009C084D" w:rsidP="00DF6560">
      <w:pPr>
        <w:pStyle w:val="ListBullet"/>
        <w:spacing w:line="240" w:lineRule="auto"/>
        <w:rPr>
          <w:i/>
          <w:color w:val="auto"/>
        </w:rPr>
      </w:pPr>
      <w:r w:rsidRPr="000B67F4">
        <w:rPr>
          <w:i/>
          <w:color w:val="auto"/>
        </w:rPr>
        <w:t>Native Title Act 1993</w:t>
      </w:r>
    </w:p>
    <w:p w14:paraId="1B80673E" w14:textId="4F36BD8E" w:rsidR="00017CA4" w:rsidRPr="000B67F4" w:rsidRDefault="00017CA4" w:rsidP="00DF6560">
      <w:pPr>
        <w:pStyle w:val="ListBullet"/>
        <w:spacing w:line="240" w:lineRule="auto"/>
        <w:rPr>
          <w:i/>
          <w:color w:val="auto"/>
        </w:rPr>
      </w:pPr>
      <w:r w:rsidRPr="000B67F4">
        <w:rPr>
          <w:i/>
          <w:color w:val="auto"/>
        </w:rPr>
        <w:t xml:space="preserve">Traditional Owner Settlement Act </w:t>
      </w:r>
      <w:r w:rsidR="009543A6" w:rsidRPr="000B67F4">
        <w:rPr>
          <w:i/>
          <w:color w:val="auto"/>
        </w:rPr>
        <w:t xml:space="preserve">2010 </w:t>
      </w:r>
    </w:p>
    <w:p w14:paraId="0212BEF8" w14:textId="4DE2DCF3" w:rsidR="009543A6" w:rsidRPr="000B67F4" w:rsidRDefault="003C4C6E" w:rsidP="00DF6560">
      <w:pPr>
        <w:pStyle w:val="ListBullet"/>
        <w:spacing w:line="240" w:lineRule="auto"/>
        <w:rPr>
          <w:i/>
          <w:color w:val="auto"/>
        </w:rPr>
      </w:pPr>
      <w:r w:rsidRPr="000B67F4">
        <w:rPr>
          <w:i/>
          <w:color w:val="auto"/>
        </w:rPr>
        <w:t>Aboriginal Cultural Heritage Act 2003</w:t>
      </w:r>
    </w:p>
    <w:p w14:paraId="13432B2D" w14:textId="606749DC" w:rsidR="003C4C6E" w:rsidRPr="000B67F4" w:rsidRDefault="00811668" w:rsidP="00DF6560">
      <w:pPr>
        <w:pStyle w:val="ListBullet"/>
        <w:spacing w:line="240" w:lineRule="auto"/>
        <w:rPr>
          <w:i/>
          <w:color w:val="auto"/>
        </w:rPr>
      </w:pPr>
      <w:r w:rsidRPr="000B67F4">
        <w:rPr>
          <w:i/>
          <w:color w:val="auto"/>
        </w:rPr>
        <w:t>Aboriginal Heritage Amendment Act 2016</w:t>
      </w:r>
    </w:p>
    <w:p w14:paraId="75896C0A" w14:textId="177BB396" w:rsidR="00811668" w:rsidRPr="000B67F4" w:rsidRDefault="001B0735" w:rsidP="00DF6560">
      <w:pPr>
        <w:pStyle w:val="ListBullet"/>
        <w:spacing w:line="240" w:lineRule="auto"/>
        <w:rPr>
          <w:i/>
          <w:color w:val="auto"/>
        </w:rPr>
      </w:pPr>
      <w:r w:rsidRPr="000B67F4">
        <w:rPr>
          <w:i/>
          <w:color w:val="auto"/>
        </w:rPr>
        <w:t xml:space="preserve">Aboriginal </w:t>
      </w:r>
      <w:r w:rsidR="00850BE2" w:rsidRPr="000B67F4">
        <w:rPr>
          <w:i/>
          <w:color w:val="auto"/>
        </w:rPr>
        <w:t>Heritage Regulations 2018</w:t>
      </w:r>
    </w:p>
    <w:p w14:paraId="17F883FB" w14:textId="31C0B456" w:rsidR="009A4106" w:rsidRPr="000B67F4" w:rsidRDefault="009A4106" w:rsidP="00DF6560">
      <w:pPr>
        <w:pStyle w:val="ListBullet"/>
        <w:spacing w:line="240" w:lineRule="auto"/>
        <w:rPr>
          <w:i/>
          <w:color w:val="auto"/>
        </w:rPr>
      </w:pPr>
      <w:r w:rsidRPr="000B67F4">
        <w:rPr>
          <w:i/>
          <w:color w:val="auto"/>
        </w:rPr>
        <w:t>Planning and Environment Act 1987</w:t>
      </w:r>
    </w:p>
    <w:p w14:paraId="66E271B6" w14:textId="77777777" w:rsidR="007E0AA8" w:rsidRPr="000B67F4" w:rsidRDefault="007E0AA8" w:rsidP="00DF6560">
      <w:pPr>
        <w:pStyle w:val="ListBullet"/>
        <w:spacing w:line="240" w:lineRule="auto"/>
        <w:rPr>
          <w:i/>
          <w:color w:val="auto"/>
        </w:rPr>
      </w:pPr>
      <w:r w:rsidRPr="000B67F4">
        <w:rPr>
          <w:i/>
          <w:color w:val="auto"/>
        </w:rPr>
        <w:t xml:space="preserve">The Privacy Act 1988 (Commonwealth) </w:t>
      </w:r>
    </w:p>
    <w:p w14:paraId="18314D2E" w14:textId="77777777" w:rsidR="007E0AA8" w:rsidRPr="000B67F4" w:rsidRDefault="007E0AA8" w:rsidP="00DF6560">
      <w:pPr>
        <w:pStyle w:val="ListBullet"/>
        <w:spacing w:line="240" w:lineRule="auto"/>
        <w:rPr>
          <w:i/>
          <w:color w:val="auto"/>
        </w:rPr>
      </w:pPr>
      <w:r w:rsidRPr="000B67F4">
        <w:rPr>
          <w:i/>
          <w:color w:val="auto"/>
        </w:rPr>
        <w:t>The Freedom of Information Act 1982 (Vic)</w:t>
      </w:r>
    </w:p>
    <w:p w14:paraId="6C6F4803" w14:textId="68318073" w:rsidR="00AF1B3A" w:rsidRPr="00130F3A" w:rsidRDefault="00130F3A" w:rsidP="00DF6560">
      <w:pPr>
        <w:pStyle w:val="Heading3"/>
        <w:spacing w:line="240" w:lineRule="auto"/>
      </w:pPr>
      <w:r w:rsidRPr="00130F3A">
        <w:t xml:space="preserve">Tax </w:t>
      </w:r>
      <w:r w:rsidR="009B3281">
        <w:t>I</w:t>
      </w:r>
      <w:r w:rsidRPr="00130F3A">
        <w:t>mplications</w:t>
      </w:r>
    </w:p>
    <w:p w14:paraId="1230CB81" w14:textId="7AF2DE23" w:rsidR="00BA6564" w:rsidRDefault="00130F3A" w:rsidP="00DF6560">
      <w:pPr>
        <w:pStyle w:val="BodyText"/>
        <w:spacing w:line="240" w:lineRule="auto"/>
        <w:rPr>
          <w:lang w:eastAsia="en-AU"/>
        </w:rPr>
      </w:pPr>
      <w:r>
        <w:rPr>
          <w:lang w:eastAsia="en-AU"/>
        </w:rPr>
        <w:t>Applicants should consult the Australia</w:t>
      </w:r>
      <w:r w:rsidR="003E6FCF">
        <w:rPr>
          <w:lang w:eastAsia="en-AU"/>
        </w:rPr>
        <w:t>n</w:t>
      </w:r>
      <w:r>
        <w:rPr>
          <w:lang w:eastAsia="en-AU"/>
        </w:rPr>
        <w:t xml:space="preserve"> Taxation Office or seek professional advice on any taxation implications that may arise from this grant funding.</w:t>
      </w:r>
    </w:p>
    <w:p w14:paraId="6D41AFDB" w14:textId="3198B0C4" w:rsidR="00130F3A" w:rsidRDefault="00130F3A" w:rsidP="00DF6560">
      <w:pPr>
        <w:pStyle w:val="BodyText"/>
        <w:spacing w:line="240" w:lineRule="auto"/>
        <w:rPr>
          <w:lang w:eastAsia="en-AU"/>
        </w:rPr>
      </w:pPr>
      <w:r>
        <w:rPr>
          <w:lang w:eastAsia="en-AU"/>
        </w:rPr>
        <w:t xml:space="preserve">Successful applicants without an </w:t>
      </w:r>
      <w:r w:rsidR="006E02AC">
        <w:rPr>
          <w:lang w:eastAsia="en-AU"/>
        </w:rPr>
        <w:t>ABN will need to provide a completed</w:t>
      </w:r>
      <w:r>
        <w:rPr>
          <w:lang w:eastAsia="en-AU"/>
        </w:rPr>
        <w:t xml:space="preserve"> Australian Taxation Office form </w:t>
      </w:r>
      <w:r w:rsidR="006E02AC">
        <w:rPr>
          <w:lang w:eastAsia="en-AU"/>
        </w:rPr>
        <w:t xml:space="preserve">‘Statement by </w:t>
      </w:r>
      <w:r w:rsidR="00871113">
        <w:rPr>
          <w:lang w:eastAsia="en-AU"/>
        </w:rPr>
        <w:t xml:space="preserve">a </w:t>
      </w:r>
      <w:r w:rsidR="006E02AC">
        <w:rPr>
          <w:lang w:eastAsia="en-AU"/>
        </w:rPr>
        <w:t>Supplier</w:t>
      </w:r>
      <w:r w:rsidR="00A26F6C">
        <w:rPr>
          <w:lang w:eastAsia="en-AU"/>
        </w:rPr>
        <w:t>’</w:t>
      </w:r>
      <w:r>
        <w:rPr>
          <w:lang w:eastAsia="en-AU"/>
        </w:rPr>
        <w:t xml:space="preserve"> </w:t>
      </w:r>
      <w:r w:rsidR="008B6DA9" w:rsidRPr="008B6DA9">
        <w:rPr>
          <w:lang w:eastAsia="en-AU"/>
        </w:rPr>
        <w:t>so that no withholding tax is required from the grant payment</w:t>
      </w:r>
      <w:r>
        <w:rPr>
          <w:lang w:eastAsia="en-AU"/>
        </w:rPr>
        <w:t>.</w:t>
      </w:r>
    </w:p>
    <w:p w14:paraId="0C04599A" w14:textId="53C7851F" w:rsidR="006E02AC" w:rsidRPr="006E02AC" w:rsidRDefault="006E02AC" w:rsidP="00DF6560">
      <w:pPr>
        <w:pStyle w:val="Heading3"/>
        <w:spacing w:line="240" w:lineRule="auto"/>
      </w:pPr>
      <w:r w:rsidRPr="006E02AC">
        <w:t xml:space="preserve">Acknowledging the </w:t>
      </w:r>
      <w:r w:rsidR="003504D9">
        <w:t xml:space="preserve">Victorian </w:t>
      </w:r>
      <w:r w:rsidRPr="006E02AC">
        <w:t>Government’s support</w:t>
      </w:r>
    </w:p>
    <w:p w14:paraId="1DEE11EF" w14:textId="3FAFA0ED" w:rsidR="006E02AC" w:rsidRDefault="006E02AC" w:rsidP="00DF6560">
      <w:pPr>
        <w:pStyle w:val="BodyText"/>
        <w:spacing w:line="240" w:lineRule="auto"/>
        <w:rPr>
          <w:lang w:eastAsia="en-AU"/>
        </w:rPr>
      </w:pPr>
      <w:r w:rsidRPr="006E02AC">
        <w:rPr>
          <w:lang w:eastAsia="en-AU"/>
        </w:rPr>
        <w:t>Successful applicants are expected to acknowledge the Victorian Government’s support and promotional guidelines</w:t>
      </w:r>
      <w:r w:rsidR="00846205">
        <w:rPr>
          <w:lang w:eastAsia="en-AU"/>
        </w:rPr>
        <w:t xml:space="preserve"> (</w:t>
      </w:r>
      <w:hyperlink r:id="rId57" w:history="1">
        <w:r w:rsidR="00846205" w:rsidRPr="00846205">
          <w:rPr>
            <w:rStyle w:val="Hyperlink"/>
            <w:lang w:eastAsia="en-AU"/>
          </w:rPr>
          <w:t>https://www2.delwp.vic.gov.au/grants</w:t>
        </w:r>
      </w:hyperlink>
      <w:r w:rsidR="00846205">
        <w:rPr>
          <w:lang w:eastAsia="en-AU"/>
        </w:rPr>
        <w:t>)</w:t>
      </w:r>
      <w:r w:rsidRPr="006E02AC">
        <w:rPr>
          <w:lang w:eastAsia="en-AU"/>
        </w:rPr>
        <w:t xml:space="preserve"> will form part of the funding agreement. Successful applicants must liaise with </w:t>
      </w:r>
      <w:r w:rsidR="00FF0C46">
        <w:t>Coastcare Victoria</w:t>
      </w:r>
      <w:r w:rsidR="00084D1B">
        <w:t xml:space="preserve"> </w:t>
      </w:r>
      <w:r w:rsidRPr="006E02AC">
        <w:rPr>
          <w:lang w:eastAsia="en-AU"/>
        </w:rPr>
        <w:t>to coordinate any public events or announcements related to the project.</w:t>
      </w:r>
    </w:p>
    <w:p w14:paraId="5132BF03" w14:textId="77777777" w:rsidR="00D83229" w:rsidRPr="00D83229" w:rsidRDefault="00D83229" w:rsidP="00DF6560">
      <w:pPr>
        <w:pStyle w:val="Heading3"/>
        <w:spacing w:line="240" w:lineRule="auto"/>
      </w:pPr>
      <w:r w:rsidRPr="00D83229">
        <w:t>Payments</w:t>
      </w:r>
    </w:p>
    <w:p w14:paraId="22D6B0FB" w14:textId="684C44F0" w:rsidR="00D83229" w:rsidRDefault="00D83229" w:rsidP="00DF6560">
      <w:pPr>
        <w:pStyle w:val="BodyText"/>
        <w:spacing w:line="240" w:lineRule="auto"/>
        <w:rPr>
          <w:lang w:eastAsia="en-AU"/>
        </w:rPr>
      </w:pPr>
      <w:r>
        <w:rPr>
          <w:lang w:eastAsia="en-AU"/>
        </w:rPr>
        <w:t xml:space="preserve">Payments will be made </w:t>
      </w:r>
      <w:r w:rsidR="00541E46">
        <w:rPr>
          <w:lang w:eastAsia="en-AU"/>
        </w:rPr>
        <w:t>if</w:t>
      </w:r>
      <w:r>
        <w:rPr>
          <w:lang w:eastAsia="en-AU"/>
        </w:rPr>
        <w:t>:</w:t>
      </w:r>
    </w:p>
    <w:p w14:paraId="21504D53" w14:textId="01441E7D" w:rsidR="00D83229" w:rsidRDefault="00D83229" w:rsidP="00DF6560">
      <w:pPr>
        <w:pStyle w:val="ListBullet"/>
        <w:spacing w:line="240" w:lineRule="auto"/>
      </w:pPr>
      <w:r>
        <w:t>the funding agreement has been signed by both parties</w:t>
      </w:r>
      <w:r w:rsidR="00D105A3">
        <w:t>,</w:t>
      </w:r>
    </w:p>
    <w:p w14:paraId="20B32F36" w14:textId="2D525C15" w:rsidR="00D83229" w:rsidRDefault="00D83229" w:rsidP="00DF6560">
      <w:pPr>
        <w:pStyle w:val="ListBullet"/>
        <w:spacing w:line="240" w:lineRule="auto"/>
      </w:pPr>
      <w:r>
        <w:t>grant recipients provide reports as required, or otherwise demonstrate that the activity is progressing as expected</w:t>
      </w:r>
      <w:r w:rsidR="00D105A3">
        <w:t>,</w:t>
      </w:r>
    </w:p>
    <w:p w14:paraId="1526FE17" w14:textId="77777777" w:rsidR="006E02AC" w:rsidRDefault="00D83229" w:rsidP="00DF6560">
      <w:pPr>
        <w:pStyle w:val="ListBullet"/>
        <w:spacing w:line="240" w:lineRule="auto"/>
      </w:pPr>
      <w:r>
        <w:t>other terms and conditions of funding continue to be met.</w:t>
      </w:r>
    </w:p>
    <w:p w14:paraId="13EE792C" w14:textId="77777777" w:rsidR="00D83229" w:rsidRPr="00D83229" w:rsidRDefault="00D83229" w:rsidP="00DF6560">
      <w:pPr>
        <w:pStyle w:val="Heading3"/>
        <w:spacing w:line="240" w:lineRule="auto"/>
      </w:pPr>
      <w:r w:rsidRPr="00D83229">
        <w:t>Monitoring</w:t>
      </w:r>
    </w:p>
    <w:p w14:paraId="3EAB4508" w14:textId="3B7A4496" w:rsidR="00D83229" w:rsidRDefault="00D83229" w:rsidP="00DF6560">
      <w:pPr>
        <w:pStyle w:val="ListBullet"/>
        <w:numPr>
          <w:ilvl w:val="0"/>
          <w:numId w:val="0"/>
        </w:numPr>
        <w:spacing w:line="240" w:lineRule="auto"/>
      </w:pPr>
      <w:r>
        <w:t>Grant recipients are required to comply with project monitoring and reporting requirements as outlined in the funding agreement. This may include progress reports,</w:t>
      </w:r>
      <w:r w:rsidR="005B3D51">
        <w:t xml:space="preserve"> </w:t>
      </w:r>
      <w:r w:rsidR="00B24273">
        <w:t>p</w:t>
      </w:r>
      <w:r w:rsidR="005B3D51">
        <w:t xml:space="preserve">hotos, </w:t>
      </w:r>
      <w:r>
        <w:t>site inspections, completion reports and acquittal documentation.</w:t>
      </w:r>
    </w:p>
    <w:p w14:paraId="4B8418A6" w14:textId="77777777" w:rsidR="00D83229" w:rsidRPr="00D83229" w:rsidRDefault="00D83229" w:rsidP="00DF6560">
      <w:pPr>
        <w:pStyle w:val="Heading3"/>
        <w:spacing w:line="240" w:lineRule="auto"/>
      </w:pPr>
      <w:r w:rsidRPr="00D83229">
        <w:t>Privacy</w:t>
      </w:r>
    </w:p>
    <w:p w14:paraId="25B282DB" w14:textId="21B46942" w:rsidR="00D83229" w:rsidRDefault="00D83229" w:rsidP="00DF6560">
      <w:pPr>
        <w:pStyle w:val="ListBullet"/>
        <w:numPr>
          <w:ilvl w:val="0"/>
          <w:numId w:val="0"/>
        </w:numPr>
        <w:spacing w:line="240" w:lineRule="auto"/>
      </w:pPr>
      <w:r>
        <w:t xml:space="preserve">Any personal information about you or a third party in your application will be collected by </w:t>
      </w:r>
      <w:r w:rsidR="000609C2">
        <w:t>DELWP</w:t>
      </w:r>
      <w:r w:rsidDel="000609C2">
        <w:t xml:space="preserve"> </w:t>
      </w:r>
      <w:r>
        <w:t xml:space="preserve">for the </w:t>
      </w:r>
      <w:r w:rsidR="00C079F9">
        <w:t>purposes of administering your grant application and informing Members of Parliament of successful applications</w:t>
      </w:r>
      <w:r>
        <w:t xml:space="preserve">. </w:t>
      </w:r>
      <w:r w:rsidR="00C079F9">
        <w:t xml:space="preserve">Personal information may also be disclosed to external experts, such as members of assessment panels, or other Government Departments for assessment, reporting, advice, comment or for discussions regarding alternative or collaborative grant funding opportunities. </w:t>
      </w:r>
      <w:r>
        <w:t xml:space="preserve">If you intend to include personal information about third parties in your application, please ensure that they are aware of the contents of this privacy statement. </w:t>
      </w:r>
    </w:p>
    <w:p w14:paraId="4C52CA46" w14:textId="77777777" w:rsidR="00D83229" w:rsidRDefault="00D83229" w:rsidP="00DF6560">
      <w:pPr>
        <w:pStyle w:val="ListBullet"/>
        <w:numPr>
          <w:ilvl w:val="0"/>
          <w:numId w:val="0"/>
        </w:numPr>
        <w:spacing w:line="240" w:lineRule="auto"/>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  </w:t>
      </w:r>
    </w:p>
    <w:p w14:paraId="1F26BA8B" w14:textId="77777777" w:rsidR="00D83229" w:rsidRDefault="00D83229" w:rsidP="00DF6560">
      <w:pPr>
        <w:pStyle w:val="ListBullet"/>
        <w:numPr>
          <w:ilvl w:val="0"/>
          <w:numId w:val="0"/>
        </w:numPr>
        <w:spacing w:line="240" w:lineRule="auto"/>
      </w:pPr>
      <w:r>
        <w:t xml:space="preserve">DELWP is committed to protecting the privacy of personal information. You can find the DELWP Privacy Policy online at </w:t>
      </w:r>
      <w:r w:rsidR="00C079F9">
        <w:t>ww</w:t>
      </w:r>
      <w:r w:rsidR="00E45C87">
        <w:t>w</w:t>
      </w:r>
      <w:r w:rsidR="00C079F9">
        <w:t>.delwp.vic.gov.au/privacy</w:t>
      </w:r>
      <w:r w:rsidR="00E45C87">
        <w:t>.</w:t>
      </w:r>
    </w:p>
    <w:p w14:paraId="2BCF3B8B" w14:textId="77777777" w:rsidR="00D83229" w:rsidRDefault="00D83229" w:rsidP="00DF6560">
      <w:pPr>
        <w:pStyle w:val="ListBullet"/>
        <w:numPr>
          <w:ilvl w:val="0"/>
          <w:numId w:val="0"/>
        </w:numPr>
        <w:spacing w:line="240" w:lineRule="auto"/>
      </w:pPr>
      <w:r>
        <w:t>Requests for access to information about you held by DELWP should be sent to the Manager Privacy, P.O. Box 500 East Melbourne 8002 or contact by phone on 9637 8697.</w:t>
      </w:r>
    </w:p>
    <w:p w14:paraId="030B058A" w14:textId="77777777" w:rsidR="002B1EDD" w:rsidRDefault="002B1EDD" w:rsidP="00DF6560">
      <w:pPr>
        <w:pStyle w:val="BodyText"/>
        <w:spacing w:line="240" w:lineRule="auto"/>
        <w:rPr>
          <w:lang w:eastAsia="en-AU"/>
        </w:rPr>
        <w:sectPr w:rsidR="002B1EDD" w:rsidSect="002B1EDD">
          <w:footerReference w:type="default" r:id="rId58"/>
          <w:pgSz w:w="11907" w:h="16840" w:code="9"/>
          <w:pgMar w:top="720" w:right="720" w:bottom="720" w:left="720" w:header="284" w:footer="437" w:gutter="0"/>
          <w:cols w:space="283"/>
          <w:docGrid w:linePitch="360"/>
        </w:sectPr>
      </w:pPr>
      <w:bookmarkStart w:id="59" w:name="_Toc505782517"/>
      <w:bookmarkStart w:id="60" w:name="_Toc505863735"/>
    </w:p>
    <w:p w14:paraId="6EF00FB7" w14:textId="3B58AA98" w:rsidR="00786A58" w:rsidRPr="00786A58" w:rsidRDefault="0046182A" w:rsidP="00DF6560">
      <w:pPr>
        <w:pStyle w:val="Heading2"/>
        <w:spacing w:line="240" w:lineRule="auto"/>
      </w:pPr>
      <w:bookmarkStart w:id="61" w:name="_Toc66440314"/>
      <w:r w:rsidRPr="009B3281">
        <w:t>A</w:t>
      </w:r>
      <w:r w:rsidR="00786A58" w:rsidRPr="009B3281">
        <w:t>dditional</w:t>
      </w:r>
      <w:r w:rsidR="00786A58" w:rsidRPr="00786A58">
        <w:t xml:space="preserve"> information</w:t>
      </w:r>
      <w:bookmarkEnd w:id="59"/>
      <w:bookmarkEnd w:id="60"/>
      <w:r w:rsidR="006824B9">
        <w:t xml:space="preserve"> and Enquiries</w:t>
      </w:r>
      <w:bookmarkEnd w:id="61"/>
    </w:p>
    <w:p w14:paraId="0A97CD7B" w14:textId="3030EE8E" w:rsidR="00195739" w:rsidRDefault="00786A58" w:rsidP="00DF6560">
      <w:pPr>
        <w:pStyle w:val="BodyText"/>
        <w:spacing w:line="240" w:lineRule="auto"/>
        <w:rPr>
          <w:color w:val="0070C0"/>
        </w:rPr>
      </w:pPr>
      <w:r w:rsidRPr="00786A58">
        <w:rPr>
          <w:lang w:eastAsia="en-AU"/>
        </w:rPr>
        <w:t>Additional information is available at the program web page</w:t>
      </w:r>
      <w:r w:rsidR="00506C13">
        <w:rPr>
          <w:lang w:eastAsia="en-AU"/>
        </w:rPr>
        <w:t>:</w:t>
      </w:r>
      <w:r w:rsidRPr="0009057D">
        <w:rPr>
          <w:color w:val="0070C0"/>
          <w:lang w:eastAsia="en-AU"/>
        </w:rPr>
        <w:t xml:space="preserve"> </w:t>
      </w:r>
      <w:hyperlink r:id="rId59" w:history="1">
        <w:r w:rsidR="0092444D" w:rsidRPr="0092444D">
          <w:rPr>
            <w:rStyle w:val="Hyperlink"/>
            <w:color w:val="0070C0"/>
          </w:rPr>
          <w:t>Coastcare Victoria (marineandcoasts.vic.gov.au)</w:t>
        </w:r>
      </w:hyperlink>
      <w:r w:rsidR="0092444D">
        <w:t xml:space="preserve"> </w:t>
      </w:r>
    </w:p>
    <w:p w14:paraId="5D37B549" w14:textId="477ECE18" w:rsidR="006824B9" w:rsidRPr="0035091E" w:rsidRDefault="006824B9" w:rsidP="00DF6560">
      <w:pPr>
        <w:pStyle w:val="BodyText"/>
        <w:spacing w:line="240" w:lineRule="auto"/>
      </w:pPr>
      <w:r w:rsidRPr="0035091E">
        <w:t>After reading these Guidelines if you have any questions, please contact your</w:t>
      </w:r>
      <w:r>
        <w:t xml:space="preserve"> </w:t>
      </w:r>
      <w:r w:rsidRPr="0035091E">
        <w:t>l</w:t>
      </w:r>
      <w:r>
        <w:t>ocal</w:t>
      </w:r>
      <w:r w:rsidRPr="0035091E">
        <w:t xml:space="preserve"> </w:t>
      </w:r>
      <w:r w:rsidR="00FF0C46">
        <w:t>Coastcare Victoria</w:t>
      </w:r>
      <w:r w:rsidRPr="0035091E">
        <w:t xml:space="preserve"> Facilitator – see contact details </w:t>
      </w:r>
      <w:r w:rsidR="00791D5A">
        <w:t>below</w:t>
      </w:r>
      <w:r w:rsidRPr="0035091E">
        <w:t xml:space="preserve">. </w:t>
      </w:r>
      <w:r w:rsidR="00FF0C46">
        <w:t>Coastcare Victoria</w:t>
      </w:r>
      <w:r w:rsidRPr="0035091E">
        <w:t xml:space="preserve"> </w:t>
      </w:r>
      <w:r>
        <w:t>require</w:t>
      </w:r>
      <w:r w:rsidR="005F36AE">
        <w:t>s</w:t>
      </w:r>
      <w:r>
        <w:t xml:space="preserve"> you</w:t>
      </w:r>
      <w:r w:rsidR="008F4B13">
        <w:t xml:space="preserve"> to</w:t>
      </w:r>
      <w:r>
        <w:t xml:space="preserve"> </w:t>
      </w:r>
      <w:r w:rsidRPr="0035091E">
        <w:t xml:space="preserve">discuss your project with your Facilitator before submitting your application to ensure your project has the best chance of success.  </w:t>
      </w:r>
    </w:p>
    <w:p w14:paraId="648170AB" w14:textId="77777777" w:rsidR="00184E7C" w:rsidRPr="00786A58" w:rsidRDefault="00184E7C" w:rsidP="00DF6560">
      <w:pPr>
        <w:pStyle w:val="Heading2"/>
        <w:spacing w:line="240" w:lineRule="auto"/>
      </w:pPr>
      <w:bookmarkStart w:id="62" w:name="_Toc66440315"/>
      <w:r>
        <w:t>W</w:t>
      </w:r>
      <w:r w:rsidRPr="00786A58">
        <w:t>hat is the notification process?</w:t>
      </w:r>
      <w:bookmarkEnd w:id="62"/>
    </w:p>
    <w:p w14:paraId="05C76BC2" w14:textId="77777777" w:rsidR="001A2571" w:rsidRDefault="00184E7C" w:rsidP="00DF6560">
      <w:pPr>
        <w:pStyle w:val="BodyText"/>
        <w:spacing w:line="240" w:lineRule="auto"/>
        <w:rPr>
          <w:lang w:eastAsia="en-AU"/>
        </w:rPr>
        <w:sectPr w:rsidR="001A2571" w:rsidSect="000478F2">
          <w:type w:val="continuous"/>
          <w:pgSz w:w="11907" w:h="16840" w:code="9"/>
          <w:pgMar w:top="720" w:right="720" w:bottom="720" w:left="720" w:header="284" w:footer="437" w:gutter="0"/>
          <w:cols w:space="283"/>
          <w:docGrid w:linePitch="360"/>
        </w:sectPr>
      </w:pPr>
      <w:bookmarkStart w:id="63" w:name="_Toc505782518"/>
      <w:bookmarkStart w:id="64" w:name="_Toc505863736"/>
      <w:r w:rsidRPr="00786A58">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1CEBDC07" w14:textId="77777777" w:rsidR="00B1727F" w:rsidRPr="003C343C" w:rsidRDefault="00B1727F" w:rsidP="00DF6560">
      <w:pPr>
        <w:pStyle w:val="Heading2"/>
        <w:spacing w:line="240" w:lineRule="auto"/>
      </w:pPr>
      <w:bookmarkStart w:id="65" w:name="_Toc66440316"/>
      <w:bookmarkEnd w:id="63"/>
      <w:bookmarkEnd w:id="64"/>
      <w:r>
        <w:t>C</w:t>
      </w:r>
      <w:r w:rsidRPr="003C343C">
        <w:t>hecklist</w:t>
      </w:r>
      <w:bookmarkEnd w:id="65"/>
    </w:p>
    <w:p w14:paraId="1F64C2CD" w14:textId="77777777" w:rsidR="003C343C" w:rsidRDefault="008A35DA" w:rsidP="00DF6560">
      <w:pPr>
        <w:pStyle w:val="BodyText"/>
        <w:spacing w:line="240" w:lineRule="auto"/>
        <w:rPr>
          <w:lang w:eastAsia="en-AU"/>
        </w:rPr>
      </w:pPr>
      <w:r>
        <w:rPr>
          <w:lang w:eastAsia="en-AU"/>
        </w:rPr>
        <w:t>B</w:t>
      </w:r>
      <w:r w:rsidR="003C343C">
        <w:rPr>
          <w:lang w:eastAsia="en-AU"/>
        </w:rPr>
        <w:t>efore applying</w:t>
      </w:r>
      <w:r>
        <w:rPr>
          <w:lang w:eastAsia="en-AU"/>
        </w:rPr>
        <w:t xml:space="preserve">, please </w:t>
      </w:r>
      <w:r w:rsidR="003C343C">
        <w:rPr>
          <w:lang w:eastAsia="en-AU"/>
        </w:rPr>
        <w:t>complete the following checklist</w:t>
      </w:r>
      <w:r w:rsidR="00E45C87">
        <w:rPr>
          <w:lang w:eastAsia="en-AU"/>
        </w:rPr>
        <w:t>.</w:t>
      </w:r>
    </w:p>
    <w:p w14:paraId="7791E62C" w14:textId="77777777" w:rsidR="003C343C" w:rsidRDefault="003C343C" w:rsidP="00DF6560">
      <w:pPr>
        <w:pStyle w:val="BodyText"/>
        <w:spacing w:line="240" w:lineRule="auto"/>
        <w:rPr>
          <w:lang w:eastAsia="en-AU"/>
        </w:rPr>
      </w:pPr>
      <w:r>
        <w:rPr>
          <w:lang w:eastAsia="en-AU"/>
        </w:rPr>
        <w:t>Have you</w:t>
      </w:r>
      <w:r w:rsidR="00E45C87">
        <w:rPr>
          <w:lang w:eastAsia="en-AU"/>
        </w:rPr>
        <w:t>:</w:t>
      </w:r>
    </w:p>
    <w:p w14:paraId="33380C90" w14:textId="77777777" w:rsidR="003C343C" w:rsidRDefault="003C343C" w:rsidP="00DF6560">
      <w:pPr>
        <w:pStyle w:val="BodyText"/>
        <w:spacing w:line="240" w:lineRule="auto"/>
        <w:rPr>
          <w:lang w:eastAsia="en-AU"/>
        </w:rPr>
      </w:pPr>
      <w:r>
        <w:rPr>
          <w:lang w:eastAsia="en-AU"/>
        </w:rPr>
        <w:t> read these guidelines carefully</w:t>
      </w:r>
      <w:r w:rsidR="00871113">
        <w:rPr>
          <w:lang w:eastAsia="en-AU"/>
        </w:rPr>
        <w:t>?</w:t>
      </w:r>
    </w:p>
    <w:p w14:paraId="0846BD6B" w14:textId="77777777" w:rsidR="003C343C" w:rsidRDefault="0046182A" w:rsidP="00DF6560">
      <w:pPr>
        <w:pStyle w:val="BodyText"/>
        <w:spacing w:line="240" w:lineRule="auto"/>
        <w:rPr>
          <w:lang w:eastAsia="en-AU"/>
        </w:rPr>
      </w:pPr>
      <w:r>
        <w:rPr>
          <w:lang w:eastAsia="en-AU"/>
        </w:rPr>
        <w:t xml:space="preserve"> checked if </w:t>
      </w:r>
      <w:r w:rsidR="003C343C">
        <w:rPr>
          <w:lang w:eastAsia="en-AU"/>
        </w:rPr>
        <w:t>your organisation is eligible for this grant funding</w:t>
      </w:r>
      <w:r w:rsidR="00871113">
        <w:rPr>
          <w:lang w:eastAsia="en-AU"/>
        </w:rPr>
        <w:t>?</w:t>
      </w:r>
    </w:p>
    <w:p w14:paraId="1CDD61D4" w14:textId="77777777" w:rsidR="0046182A" w:rsidRDefault="0046182A" w:rsidP="00DF6560">
      <w:pPr>
        <w:pStyle w:val="BodyText"/>
        <w:spacing w:line="240" w:lineRule="auto"/>
        <w:rPr>
          <w:lang w:eastAsia="en-AU"/>
        </w:rPr>
      </w:pPr>
      <w:r>
        <w:rPr>
          <w:lang w:eastAsia="en-AU"/>
        </w:rPr>
        <w:t> checked if your activity is eligible for this grant funding</w:t>
      </w:r>
      <w:r w:rsidR="00871113">
        <w:rPr>
          <w:lang w:eastAsia="en-AU"/>
        </w:rPr>
        <w:t>?</w:t>
      </w:r>
    </w:p>
    <w:p w14:paraId="73FEBF14" w14:textId="77777777" w:rsidR="00FC62B9" w:rsidRDefault="00FC62B9" w:rsidP="00DF6560">
      <w:pPr>
        <w:pStyle w:val="BodyText"/>
        <w:spacing w:line="240" w:lineRule="auto"/>
      </w:pPr>
      <w:r w:rsidRPr="00FC62B9">
        <w:t></w:t>
      </w:r>
      <w:r>
        <w:t xml:space="preserve"> s</w:t>
      </w:r>
      <w:r w:rsidRPr="00FC62B9">
        <w:t xml:space="preserve">poken to your local </w:t>
      </w:r>
      <w:r w:rsidR="00FF0C46">
        <w:t>Coastcare Victoria</w:t>
      </w:r>
      <w:r w:rsidRPr="00FC62B9">
        <w:t xml:space="preserve"> Facilitator about your project</w:t>
      </w:r>
      <w:r>
        <w:t>?</w:t>
      </w:r>
    </w:p>
    <w:p w14:paraId="0EF563E5" w14:textId="77777777" w:rsidR="00CB3E23" w:rsidRDefault="00CB3E23" w:rsidP="00DF6560">
      <w:pPr>
        <w:pStyle w:val="BodyText"/>
        <w:spacing w:line="240" w:lineRule="auto"/>
      </w:pPr>
      <w:r w:rsidRPr="00FC62B9">
        <w:t></w:t>
      </w:r>
      <w:r>
        <w:t xml:space="preserve"> s</w:t>
      </w:r>
      <w:r w:rsidRPr="00FC62B9">
        <w:t xml:space="preserve">poken to </w:t>
      </w:r>
      <w:r>
        <w:t xml:space="preserve">and </w:t>
      </w:r>
      <w:r w:rsidR="00E361E5">
        <w:t>obtained</w:t>
      </w:r>
      <w:r>
        <w:t xml:space="preserve"> </w:t>
      </w:r>
      <w:r w:rsidR="00F2194F">
        <w:t xml:space="preserve">written </w:t>
      </w:r>
      <w:r w:rsidR="00641182">
        <w:t>support</w:t>
      </w:r>
      <w:r w:rsidR="00450580">
        <w:t xml:space="preserve"> </w:t>
      </w:r>
      <w:r>
        <w:t xml:space="preserve">from </w:t>
      </w:r>
      <w:r w:rsidR="00EE49D6">
        <w:t>relevant</w:t>
      </w:r>
      <w:r>
        <w:t xml:space="preserve"> land manager</w:t>
      </w:r>
      <w:r w:rsidR="00EE49D6">
        <w:t>s</w:t>
      </w:r>
      <w:r>
        <w:t xml:space="preserve"> for your</w:t>
      </w:r>
      <w:r w:rsidRPr="00FC62B9">
        <w:t xml:space="preserve"> project</w:t>
      </w:r>
      <w:r>
        <w:t>?</w:t>
      </w:r>
    </w:p>
    <w:p w14:paraId="770604F5" w14:textId="7AF8E0CB" w:rsidR="00B1727F" w:rsidRDefault="00B1727F" w:rsidP="00DF6560">
      <w:pPr>
        <w:pStyle w:val="BodyText"/>
        <w:spacing w:line="240" w:lineRule="auto"/>
      </w:pPr>
      <w:r w:rsidRPr="00FC62B9">
        <w:t></w:t>
      </w:r>
      <w:r>
        <w:t xml:space="preserve"> spo</w:t>
      </w:r>
      <w:r w:rsidR="001A2571">
        <w:t>ken to local Traditional Owner group?</w:t>
      </w:r>
    </w:p>
    <w:p w14:paraId="3CF910C2" w14:textId="77777777" w:rsidR="006824B9" w:rsidRDefault="003C343C" w:rsidP="00DF6560">
      <w:pPr>
        <w:pStyle w:val="BodyText"/>
        <w:spacing w:line="240" w:lineRule="auto"/>
      </w:pPr>
      <w:r>
        <w:rPr>
          <w:lang w:eastAsia="en-AU"/>
        </w:rPr>
        <w:t> prepared the appropriate supporting documents</w:t>
      </w:r>
      <w:r w:rsidR="00871113">
        <w:rPr>
          <w:lang w:eastAsia="en-AU"/>
        </w:rPr>
        <w:t>?</w:t>
      </w:r>
      <w:bookmarkEnd w:id="4"/>
    </w:p>
    <w:p w14:paraId="46B4E4B9" w14:textId="77777777" w:rsidR="001A2571" w:rsidRDefault="001A2571" w:rsidP="00184E7C">
      <w:pPr>
        <w:pStyle w:val="BodyText"/>
        <w:sectPr w:rsidR="001A2571" w:rsidSect="001A2571">
          <w:type w:val="continuous"/>
          <w:pgSz w:w="11907" w:h="16840" w:code="9"/>
          <w:pgMar w:top="720" w:right="720" w:bottom="720" w:left="720" w:header="284" w:footer="437" w:gutter="0"/>
          <w:cols w:space="283"/>
          <w:docGrid w:linePitch="360"/>
        </w:sectPr>
      </w:pPr>
    </w:p>
    <w:tbl>
      <w:tblPr>
        <w:tblpPr w:leftFromText="180" w:rightFromText="180" w:vertAnchor="text" w:horzAnchor="margin" w:tblpY="714"/>
        <w:tblW w:w="10598" w:type="dxa"/>
        <w:tblBorders>
          <w:top w:val="nil"/>
          <w:left w:val="nil"/>
          <w:bottom w:val="nil"/>
          <w:right w:val="nil"/>
        </w:tblBorders>
        <w:shd w:val="clear" w:color="auto" w:fill="00B2A9" w:themeFill="text2"/>
        <w:tblLayout w:type="fixed"/>
        <w:tblLook w:val="0000" w:firstRow="0" w:lastRow="0" w:firstColumn="0" w:lastColumn="0" w:noHBand="0" w:noVBand="0"/>
      </w:tblPr>
      <w:tblGrid>
        <w:gridCol w:w="5353"/>
        <w:gridCol w:w="5245"/>
      </w:tblGrid>
      <w:tr w:rsidR="001A2571" w:rsidRPr="00D442FE" w14:paraId="0FDFF5CE" w14:textId="77777777" w:rsidTr="00353443">
        <w:trPr>
          <w:trHeight w:val="3230"/>
        </w:trPr>
        <w:tc>
          <w:tcPr>
            <w:tcW w:w="5353" w:type="dxa"/>
            <w:shd w:val="clear" w:color="auto" w:fill="00B2A9" w:themeFill="text2"/>
          </w:tcPr>
          <w:p w14:paraId="3411A621" w14:textId="77777777" w:rsidR="001A2571" w:rsidRPr="004220A7" w:rsidRDefault="001A2571" w:rsidP="00353443">
            <w:pPr>
              <w:pStyle w:val="BodyText"/>
              <w:rPr>
                <w:rFonts w:cstheme="minorHAnsi"/>
                <w:color w:val="FFFFFF" w:themeColor="background1"/>
              </w:rPr>
            </w:pPr>
            <w:r>
              <w:rPr>
                <w:rFonts w:cstheme="minorHAnsi"/>
                <w:b/>
                <w:bCs/>
                <w:color w:val="FFFFFF" w:themeColor="background1"/>
              </w:rPr>
              <w:t>Far South West</w:t>
            </w:r>
          </w:p>
          <w:p w14:paraId="241F0CCB" w14:textId="77777777" w:rsidR="001A2571" w:rsidRPr="004220A7" w:rsidRDefault="001A2571" w:rsidP="00353443">
            <w:pPr>
              <w:pStyle w:val="BodyText"/>
              <w:rPr>
                <w:rFonts w:cstheme="minorHAnsi"/>
                <w:color w:val="FFFFFF" w:themeColor="background1"/>
              </w:rPr>
            </w:pPr>
            <w:r>
              <w:rPr>
                <w:rFonts w:cstheme="minorHAnsi"/>
                <w:color w:val="FFFFFF" w:themeColor="background1"/>
              </w:rPr>
              <w:t>Ellie Morrow</w:t>
            </w:r>
          </w:p>
          <w:p w14:paraId="563A8230" w14:textId="77777777" w:rsidR="001A2571" w:rsidRPr="004220A7" w:rsidRDefault="001A2571" w:rsidP="00353443">
            <w:pPr>
              <w:pStyle w:val="BodyText"/>
              <w:rPr>
                <w:rFonts w:cstheme="minorHAnsi"/>
                <w:color w:val="FFFFFF" w:themeColor="background1"/>
              </w:rPr>
            </w:pPr>
            <w:r>
              <w:rPr>
                <w:rFonts w:cstheme="minorHAnsi"/>
                <w:color w:val="FFFFFF" w:themeColor="background1"/>
              </w:rPr>
              <w:t>Coastcare Victoria</w:t>
            </w:r>
            <w:r w:rsidRPr="004220A7">
              <w:rPr>
                <w:rFonts w:cstheme="minorHAnsi"/>
                <w:color w:val="FFFFFF" w:themeColor="background1"/>
              </w:rPr>
              <w:t xml:space="preserve"> Facilitator </w:t>
            </w:r>
          </w:p>
          <w:p w14:paraId="1DA15F5B" w14:textId="77777777" w:rsidR="001A2571" w:rsidRDefault="001A2571" w:rsidP="00353443">
            <w:pPr>
              <w:pStyle w:val="BodyText"/>
              <w:rPr>
                <w:rFonts w:cstheme="minorHAnsi"/>
                <w:color w:val="FFFFFF" w:themeColor="background1"/>
              </w:rPr>
            </w:pPr>
            <w:r w:rsidRPr="004220A7">
              <w:rPr>
                <w:rFonts w:cstheme="minorHAnsi"/>
                <w:color w:val="FFFFFF" w:themeColor="background1"/>
              </w:rPr>
              <w:t xml:space="preserve">Phone: </w:t>
            </w:r>
            <w:r w:rsidRPr="00203D24">
              <w:rPr>
                <w:rFonts w:ascii="Arial" w:hAnsi="Arial" w:cs="Arial"/>
                <w:sz w:val="18"/>
                <w:szCs w:val="18"/>
                <w:lang w:eastAsia="en-AU"/>
              </w:rPr>
              <w:t xml:space="preserve"> </w:t>
            </w:r>
            <w:r w:rsidRPr="00203D24">
              <w:rPr>
                <w:rFonts w:cstheme="minorHAnsi"/>
                <w:color w:val="FFFFFF" w:themeColor="background1"/>
              </w:rPr>
              <w:t>0436 284 073</w:t>
            </w:r>
          </w:p>
          <w:p w14:paraId="52D3D975" w14:textId="77777777" w:rsidR="001A2571" w:rsidRPr="004220A7" w:rsidRDefault="001A2571" w:rsidP="00353443">
            <w:pPr>
              <w:pStyle w:val="BodyText"/>
              <w:rPr>
                <w:rFonts w:cstheme="minorHAnsi"/>
                <w:color w:val="000000"/>
              </w:rPr>
            </w:pPr>
            <w:r w:rsidRPr="004220A7">
              <w:rPr>
                <w:rFonts w:cstheme="minorHAnsi"/>
                <w:color w:val="FFFFFF" w:themeColor="background1"/>
              </w:rPr>
              <w:t xml:space="preserve">Email: </w:t>
            </w:r>
            <w:hyperlink r:id="rId60" w:history="1">
              <w:r>
                <w:rPr>
                  <w:rStyle w:val="Hyperlink"/>
                  <w:rFonts w:cstheme="minorHAnsi"/>
                  <w:color w:val="0070C0"/>
                </w:rPr>
                <w:t>ellie.morrow</w:t>
              </w:r>
              <w:r w:rsidRPr="004220A7">
                <w:rPr>
                  <w:rStyle w:val="Hyperlink"/>
                  <w:rFonts w:cstheme="minorHAnsi"/>
                  <w:color w:val="0070C0"/>
                </w:rPr>
                <w:t>@delwp.vic.gov.au</w:t>
              </w:r>
            </w:hyperlink>
            <w:r w:rsidRPr="004220A7">
              <w:rPr>
                <w:rFonts w:cstheme="minorHAnsi"/>
                <w:color w:val="000000"/>
              </w:rPr>
              <w:t xml:space="preserve"> </w:t>
            </w:r>
          </w:p>
          <w:p w14:paraId="244A4E93" w14:textId="77777777" w:rsidR="001A2571" w:rsidRDefault="001A2571" w:rsidP="00353443">
            <w:pPr>
              <w:pStyle w:val="BodyText"/>
              <w:rPr>
                <w:rFonts w:cstheme="minorHAnsi"/>
                <w:b/>
                <w:color w:val="FFFFFF" w:themeColor="background1"/>
              </w:rPr>
            </w:pPr>
          </w:p>
          <w:p w14:paraId="51B5148C" w14:textId="77777777" w:rsidR="001A2571" w:rsidRPr="007C5026" w:rsidRDefault="001A2571" w:rsidP="00353443">
            <w:pPr>
              <w:pStyle w:val="BodyText"/>
              <w:rPr>
                <w:rFonts w:cstheme="minorHAnsi"/>
                <w:b/>
                <w:color w:val="FFFFFF" w:themeColor="background1"/>
              </w:rPr>
            </w:pPr>
            <w:r w:rsidRPr="007C5026">
              <w:rPr>
                <w:rFonts w:cstheme="minorHAnsi"/>
                <w:b/>
                <w:color w:val="FFFFFF" w:themeColor="background1"/>
              </w:rPr>
              <w:t>Bellarine and Surf Coast</w:t>
            </w:r>
          </w:p>
          <w:p w14:paraId="2AE23313" w14:textId="77777777" w:rsidR="001A2571" w:rsidRPr="00C16DBF" w:rsidRDefault="001A2571" w:rsidP="00353443">
            <w:pPr>
              <w:pStyle w:val="BodyText"/>
              <w:rPr>
                <w:rFonts w:cstheme="minorHAnsi"/>
                <w:color w:val="FFFFFF" w:themeColor="background1"/>
              </w:rPr>
            </w:pPr>
            <w:r>
              <w:rPr>
                <w:rFonts w:cstheme="minorHAnsi"/>
                <w:color w:val="FFFFFF" w:themeColor="background1"/>
              </w:rPr>
              <w:t>Alexandra (Ally) Clark</w:t>
            </w:r>
          </w:p>
          <w:p w14:paraId="42CE2F2D" w14:textId="77777777" w:rsidR="001A2571" w:rsidRPr="00C16DBF" w:rsidRDefault="001A2571" w:rsidP="00353443">
            <w:pPr>
              <w:pStyle w:val="BodyText"/>
              <w:rPr>
                <w:rFonts w:cstheme="minorHAnsi"/>
                <w:color w:val="FFFFFF" w:themeColor="background1"/>
              </w:rPr>
            </w:pPr>
            <w:r>
              <w:rPr>
                <w:rFonts w:cstheme="minorHAnsi"/>
                <w:color w:val="FFFFFF" w:themeColor="background1"/>
              </w:rPr>
              <w:t>Coastcare Victoria</w:t>
            </w:r>
            <w:r w:rsidRPr="00C16DBF">
              <w:rPr>
                <w:rFonts w:cstheme="minorHAnsi"/>
                <w:color w:val="FFFFFF" w:themeColor="background1"/>
              </w:rPr>
              <w:t xml:space="preserve"> Facilitator </w:t>
            </w:r>
          </w:p>
          <w:p w14:paraId="7AF4B1ED" w14:textId="77777777" w:rsidR="001A2571" w:rsidRPr="00C16DBF" w:rsidRDefault="001A2571" w:rsidP="00353443">
            <w:pPr>
              <w:pStyle w:val="BodyText"/>
              <w:rPr>
                <w:rFonts w:cstheme="minorHAnsi"/>
                <w:color w:val="FFFFFF" w:themeColor="background1"/>
              </w:rPr>
            </w:pPr>
            <w:r w:rsidRPr="00C16DBF">
              <w:rPr>
                <w:rFonts w:cstheme="minorHAnsi"/>
                <w:color w:val="FFFFFF" w:themeColor="background1"/>
              </w:rPr>
              <w:t xml:space="preserve">Phone: </w:t>
            </w:r>
            <w:r w:rsidRPr="007C5026">
              <w:rPr>
                <w:rFonts w:cstheme="minorHAnsi"/>
                <w:color w:val="FFFFFF" w:themeColor="background1"/>
              </w:rPr>
              <w:t>0437 035 120</w:t>
            </w:r>
            <w:r w:rsidRPr="00C16DBF">
              <w:rPr>
                <w:rFonts w:cstheme="minorHAnsi"/>
                <w:color w:val="FFFFFF" w:themeColor="background1"/>
              </w:rPr>
              <w:t xml:space="preserve"> </w:t>
            </w:r>
          </w:p>
          <w:p w14:paraId="185AD679" w14:textId="77777777" w:rsidR="001A2571" w:rsidRDefault="001A2571" w:rsidP="00353443">
            <w:pPr>
              <w:pStyle w:val="BodyText"/>
              <w:rPr>
                <w:rFonts w:cstheme="minorHAnsi"/>
                <w:color w:val="0070C0"/>
              </w:rPr>
            </w:pPr>
            <w:r w:rsidRPr="00C16DBF">
              <w:rPr>
                <w:rFonts w:cstheme="minorHAnsi"/>
                <w:color w:val="FFFFFF" w:themeColor="background1"/>
              </w:rPr>
              <w:t xml:space="preserve">Email: </w:t>
            </w:r>
            <w:hyperlink r:id="rId61" w:history="1">
              <w:r>
                <w:rPr>
                  <w:rStyle w:val="Hyperlink"/>
                  <w:rFonts w:cstheme="minorHAnsi"/>
                  <w:color w:val="0070C0"/>
                </w:rPr>
                <w:t>alexandra.clark</w:t>
              </w:r>
              <w:r w:rsidRPr="00C16DBF">
                <w:rPr>
                  <w:rStyle w:val="Hyperlink"/>
                  <w:rFonts w:cstheme="minorHAnsi"/>
                  <w:color w:val="0070C0"/>
                </w:rPr>
                <w:t>@delwp.vic.gov.au</w:t>
              </w:r>
            </w:hyperlink>
            <w:r w:rsidRPr="00C16DBF">
              <w:rPr>
                <w:rFonts w:cstheme="minorHAnsi"/>
                <w:color w:val="0070C0"/>
              </w:rPr>
              <w:t xml:space="preserve"> </w:t>
            </w:r>
          </w:p>
          <w:p w14:paraId="6FE29FB8" w14:textId="77777777" w:rsidR="001A2571" w:rsidRDefault="001A2571" w:rsidP="00353443">
            <w:pPr>
              <w:pStyle w:val="BodyText"/>
              <w:rPr>
                <w:rFonts w:cstheme="minorHAnsi"/>
                <w:color w:val="0070C0"/>
              </w:rPr>
            </w:pPr>
          </w:p>
          <w:p w14:paraId="641645C9" w14:textId="77777777" w:rsidR="001A2571" w:rsidRPr="0057231E" w:rsidRDefault="001A2571" w:rsidP="00353443">
            <w:pPr>
              <w:pStyle w:val="BodyText"/>
              <w:rPr>
                <w:rFonts w:cstheme="minorHAnsi"/>
                <w:color w:val="FFFFFF" w:themeColor="background1"/>
              </w:rPr>
            </w:pPr>
            <w:r w:rsidRPr="0057231E">
              <w:rPr>
                <w:rFonts w:cstheme="minorHAnsi"/>
                <w:b/>
                <w:bCs/>
                <w:color w:val="FFFFFF" w:themeColor="background1"/>
              </w:rPr>
              <w:t xml:space="preserve">Port Phillip Bay and Westernport </w:t>
            </w:r>
          </w:p>
          <w:p w14:paraId="2229ACF1" w14:textId="44418426" w:rsidR="0050561C" w:rsidRPr="0057231E" w:rsidRDefault="0050561C" w:rsidP="0050561C">
            <w:pPr>
              <w:pStyle w:val="BodyText"/>
              <w:rPr>
                <w:rFonts w:ascii="Arial" w:hAnsi="Arial"/>
                <w:color w:val="FFFFFF" w:themeColor="background1"/>
              </w:rPr>
            </w:pPr>
            <w:r w:rsidRPr="0057231E">
              <w:rPr>
                <w:rFonts w:ascii="Arial" w:hAnsi="Arial"/>
                <w:color w:val="FFFFFF" w:themeColor="background1"/>
              </w:rPr>
              <w:t>J</w:t>
            </w:r>
            <w:r w:rsidR="00EF6FAE" w:rsidRPr="0057231E">
              <w:rPr>
                <w:rFonts w:ascii="Arial" w:hAnsi="Arial"/>
                <w:color w:val="FFFFFF" w:themeColor="background1"/>
              </w:rPr>
              <w:t xml:space="preserve">ohanna </w:t>
            </w:r>
            <w:r w:rsidR="00754592">
              <w:rPr>
                <w:rFonts w:ascii="Arial" w:hAnsi="Arial"/>
                <w:color w:val="FFFFFF" w:themeColor="background1"/>
              </w:rPr>
              <w:t xml:space="preserve">(Joiee) </w:t>
            </w:r>
            <w:r w:rsidR="00EF6FAE" w:rsidRPr="0057231E">
              <w:rPr>
                <w:rFonts w:ascii="Arial" w:hAnsi="Arial"/>
                <w:color w:val="FFFFFF" w:themeColor="background1"/>
              </w:rPr>
              <w:t>Tachas</w:t>
            </w:r>
          </w:p>
          <w:p w14:paraId="33DC6215" w14:textId="3D320667" w:rsidR="0050561C" w:rsidRPr="0057231E" w:rsidRDefault="0050561C" w:rsidP="0050561C">
            <w:pPr>
              <w:pStyle w:val="BodyText"/>
              <w:rPr>
                <w:rFonts w:ascii="Arial" w:hAnsi="Arial"/>
                <w:color w:val="FFFFFF" w:themeColor="background1"/>
              </w:rPr>
            </w:pPr>
            <w:r w:rsidRPr="0057231E">
              <w:rPr>
                <w:rFonts w:ascii="Arial" w:hAnsi="Arial"/>
                <w:color w:val="FFFFFF" w:themeColor="background1"/>
              </w:rPr>
              <w:t xml:space="preserve">Coastcare Victoria </w:t>
            </w:r>
            <w:r w:rsidR="00F44A8C" w:rsidRPr="0057231E">
              <w:rPr>
                <w:rFonts w:ascii="Arial" w:hAnsi="Arial"/>
                <w:color w:val="FFFFFF" w:themeColor="background1"/>
              </w:rPr>
              <w:t>Facilitator (acting)</w:t>
            </w:r>
            <w:r w:rsidRPr="0057231E">
              <w:rPr>
                <w:rFonts w:ascii="Arial" w:hAnsi="Arial"/>
                <w:color w:val="FFFFFF" w:themeColor="background1"/>
              </w:rPr>
              <w:t xml:space="preserve"> </w:t>
            </w:r>
          </w:p>
          <w:p w14:paraId="28AB92E0" w14:textId="28E09059" w:rsidR="0050561C" w:rsidRPr="0057231E" w:rsidRDefault="0050561C" w:rsidP="0050561C">
            <w:pPr>
              <w:pStyle w:val="BodyText"/>
              <w:rPr>
                <w:rFonts w:ascii="Arial" w:hAnsi="Arial"/>
                <w:color w:val="FFFFFF" w:themeColor="background1"/>
              </w:rPr>
            </w:pPr>
            <w:r w:rsidRPr="0057231E">
              <w:rPr>
                <w:rFonts w:ascii="Arial" w:hAnsi="Arial"/>
                <w:color w:val="FFFFFF" w:themeColor="background1"/>
              </w:rPr>
              <w:t xml:space="preserve">Phone: </w:t>
            </w:r>
            <w:r w:rsidRPr="0057231E">
              <w:rPr>
                <w:rFonts w:ascii="Arial" w:hAnsi="Arial" w:cs="Arial"/>
                <w:sz w:val="18"/>
                <w:szCs w:val="18"/>
                <w:lang w:eastAsia="en-AU"/>
              </w:rPr>
              <w:t xml:space="preserve"> </w:t>
            </w:r>
            <w:r w:rsidRPr="0057231E">
              <w:rPr>
                <w:rFonts w:ascii="Arial" w:hAnsi="Arial"/>
                <w:color w:val="FFFFFF" w:themeColor="background1"/>
              </w:rPr>
              <w:t>04</w:t>
            </w:r>
            <w:r w:rsidR="00EF6FAE" w:rsidRPr="0057231E">
              <w:rPr>
                <w:rFonts w:ascii="Arial" w:hAnsi="Arial"/>
                <w:color w:val="FFFFFF" w:themeColor="background1"/>
              </w:rPr>
              <w:t>2</w:t>
            </w:r>
            <w:r w:rsidRPr="0057231E">
              <w:rPr>
                <w:rFonts w:ascii="Arial" w:hAnsi="Arial"/>
                <w:color w:val="FFFFFF" w:themeColor="background1"/>
              </w:rPr>
              <w:t xml:space="preserve">7 </w:t>
            </w:r>
            <w:r w:rsidR="00C35B5F" w:rsidRPr="0057231E">
              <w:rPr>
                <w:rFonts w:ascii="Arial" w:hAnsi="Arial"/>
                <w:color w:val="FFFFFF" w:themeColor="background1"/>
              </w:rPr>
              <w:t>268 169</w:t>
            </w:r>
          </w:p>
          <w:p w14:paraId="22F173D5" w14:textId="2CDF24F2" w:rsidR="001A2571" w:rsidRDefault="0050561C" w:rsidP="0050561C">
            <w:pPr>
              <w:pStyle w:val="BodyText"/>
              <w:rPr>
                <w:rStyle w:val="Hyperlink"/>
                <w:rFonts w:cstheme="minorHAnsi"/>
                <w:color w:val="0070C0"/>
              </w:rPr>
            </w:pPr>
            <w:r w:rsidRPr="0057231E">
              <w:rPr>
                <w:rFonts w:ascii="Arial" w:hAnsi="Arial"/>
                <w:color w:val="FFFFFF" w:themeColor="background1"/>
              </w:rPr>
              <w:t xml:space="preserve">Email: </w:t>
            </w:r>
            <w:hyperlink r:id="rId62" w:history="1">
              <w:r w:rsidR="002776A8" w:rsidRPr="0057231E">
                <w:rPr>
                  <w:rStyle w:val="Hyperlink"/>
                  <w:rFonts w:ascii="Arial" w:hAnsi="Arial"/>
                  <w:color w:val="0070C0"/>
                </w:rPr>
                <w:t>johanna.tachas@delwp.vic.gov.au</w:t>
              </w:r>
            </w:hyperlink>
          </w:p>
          <w:p w14:paraId="23F56628" w14:textId="77777777" w:rsidR="001A2571" w:rsidRPr="00D442FE" w:rsidRDefault="001A2571" w:rsidP="00353443">
            <w:pPr>
              <w:pStyle w:val="BodyText"/>
              <w:rPr>
                <w:rFonts w:ascii="Arial" w:hAnsi="Arial"/>
                <w:color w:val="000000"/>
              </w:rPr>
            </w:pPr>
          </w:p>
        </w:tc>
        <w:tc>
          <w:tcPr>
            <w:tcW w:w="5245" w:type="dxa"/>
            <w:shd w:val="clear" w:color="auto" w:fill="00B2A9" w:themeFill="text2"/>
          </w:tcPr>
          <w:p w14:paraId="185CD3B7" w14:textId="77777777" w:rsidR="001A2571" w:rsidRPr="004220A7" w:rsidRDefault="001A2571" w:rsidP="00353443">
            <w:pPr>
              <w:pStyle w:val="BodyText"/>
              <w:rPr>
                <w:rFonts w:cstheme="minorHAnsi"/>
                <w:color w:val="FFFFFF" w:themeColor="background1"/>
              </w:rPr>
            </w:pPr>
            <w:r>
              <w:rPr>
                <w:rFonts w:cstheme="minorHAnsi"/>
                <w:b/>
                <w:bCs/>
                <w:color w:val="FFFFFF" w:themeColor="background1"/>
              </w:rPr>
              <w:t xml:space="preserve">South </w:t>
            </w:r>
            <w:r w:rsidRPr="004220A7">
              <w:rPr>
                <w:rFonts w:cstheme="minorHAnsi"/>
                <w:b/>
                <w:bCs/>
                <w:color w:val="FFFFFF" w:themeColor="background1"/>
              </w:rPr>
              <w:t xml:space="preserve">Gippsland </w:t>
            </w:r>
          </w:p>
          <w:p w14:paraId="3C32DC63" w14:textId="77777777" w:rsidR="001A2571" w:rsidRPr="004220A7" w:rsidRDefault="001A2571" w:rsidP="00353443">
            <w:pPr>
              <w:pStyle w:val="BodyText"/>
              <w:rPr>
                <w:rFonts w:cstheme="minorHAnsi"/>
                <w:color w:val="FFFFFF" w:themeColor="background1"/>
              </w:rPr>
            </w:pPr>
            <w:r>
              <w:rPr>
                <w:rFonts w:cstheme="minorHAnsi"/>
                <w:color w:val="FFFFFF" w:themeColor="background1"/>
              </w:rPr>
              <w:t>Tracey Miller-Armstrong</w:t>
            </w:r>
          </w:p>
          <w:p w14:paraId="063D91B1" w14:textId="77777777" w:rsidR="001A2571" w:rsidRPr="004220A7" w:rsidRDefault="001A2571" w:rsidP="00353443">
            <w:pPr>
              <w:pStyle w:val="BodyText"/>
              <w:rPr>
                <w:rFonts w:cstheme="minorHAnsi"/>
                <w:color w:val="FFFFFF" w:themeColor="background1"/>
              </w:rPr>
            </w:pPr>
            <w:r>
              <w:rPr>
                <w:rFonts w:cstheme="minorHAnsi"/>
                <w:color w:val="FFFFFF" w:themeColor="background1"/>
              </w:rPr>
              <w:t>Coastcare Victoria</w:t>
            </w:r>
            <w:r w:rsidRPr="004220A7">
              <w:rPr>
                <w:rFonts w:cstheme="minorHAnsi"/>
                <w:color w:val="FFFFFF" w:themeColor="background1"/>
              </w:rPr>
              <w:t xml:space="preserve"> Facilitator </w:t>
            </w:r>
          </w:p>
          <w:p w14:paraId="030AF0F9" w14:textId="77777777" w:rsidR="001A2571" w:rsidRDefault="001A2571" w:rsidP="00353443">
            <w:pPr>
              <w:pStyle w:val="BodyText"/>
              <w:rPr>
                <w:rFonts w:cstheme="minorHAnsi"/>
                <w:color w:val="FFFFFF" w:themeColor="background1"/>
              </w:rPr>
            </w:pPr>
            <w:r w:rsidRPr="004220A7">
              <w:rPr>
                <w:rFonts w:cstheme="minorHAnsi"/>
                <w:color w:val="FFFFFF" w:themeColor="background1"/>
              </w:rPr>
              <w:t xml:space="preserve">Phone: </w:t>
            </w:r>
            <w:r w:rsidRPr="0027720D">
              <w:rPr>
                <w:rFonts w:cstheme="minorHAnsi"/>
                <w:color w:val="FFFFFF" w:themeColor="background1"/>
              </w:rPr>
              <w:t xml:space="preserve">0427 441 013  </w:t>
            </w:r>
          </w:p>
          <w:p w14:paraId="55CB2060" w14:textId="77777777" w:rsidR="001A2571" w:rsidRPr="004220A7" w:rsidRDefault="001A2571" w:rsidP="00353443">
            <w:pPr>
              <w:pStyle w:val="BodyText"/>
              <w:rPr>
                <w:rFonts w:cstheme="minorHAnsi"/>
                <w:color w:val="000000"/>
              </w:rPr>
            </w:pPr>
            <w:r w:rsidRPr="004220A7">
              <w:rPr>
                <w:rFonts w:cstheme="minorHAnsi"/>
                <w:color w:val="FFFFFF" w:themeColor="background1"/>
              </w:rPr>
              <w:t xml:space="preserve">Email: </w:t>
            </w:r>
            <w:hyperlink r:id="rId63" w:history="1">
              <w:r>
                <w:rPr>
                  <w:rStyle w:val="Hyperlink"/>
                  <w:rFonts w:cstheme="minorHAnsi"/>
                  <w:color w:val="0070C0"/>
                </w:rPr>
                <w:t>tracey.miller-armstrong</w:t>
              </w:r>
              <w:r w:rsidRPr="004220A7">
                <w:rPr>
                  <w:rStyle w:val="Hyperlink"/>
                  <w:rFonts w:cstheme="minorHAnsi"/>
                  <w:color w:val="0070C0"/>
                </w:rPr>
                <w:t>@delwp.vic.gov.au</w:t>
              </w:r>
            </w:hyperlink>
            <w:r w:rsidRPr="004220A7">
              <w:rPr>
                <w:rFonts w:cstheme="minorHAnsi"/>
                <w:color w:val="000000"/>
              </w:rPr>
              <w:t xml:space="preserve"> </w:t>
            </w:r>
          </w:p>
          <w:p w14:paraId="6CA5EB40" w14:textId="77777777" w:rsidR="001A2571" w:rsidRDefault="001A2571" w:rsidP="00353443">
            <w:pPr>
              <w:pStyle w:val="BodyText"/>
              <w:rPr>
                <w:rFonts w:cstheme="minorHAnsi"/>
                <w:b/>
                <w:bCs/>
                <w:color w:val="FFFFFF" w:themeColor="background1"/>
              </w:rPr>
            </w:pPr>
          </w:p>
          <w:p w14:paraId="343EE811" w14:textId="77777777" w:rsidR="001A2571" w:rsidRPr="004220A7" w:rsidRDefault="001A2571" w:rsidP="00353443">
            <w:pPr>
              <w:pStyle w:val="BodyText"/>
              <w:rPr>
                <w:rFonts w:cstheme="minorHAnsi"/>
                <w:color w:val="FFFFFF" w:themeColor="background1"/>
              </w:rPr>
            </w:pPr>
            <w:r>
              <w:rPr>
                <w:rFonts w:cstheme="minorHAnsi"/>
                <w:b/>
                <w:bCs/>
                <w:color w:val="FFFFFF" w:themeColor="background1"/>
              </w:rPr>
              <w:t xml:space="preserve">East </w:t>
            </w:r>
            <w:r w:rsidRPr="004220A7">
              <w:rPr>
                <w:rFonts w:cstheme="minorHAnsi"/>
                <w:b/>
                <w:bCs/>
                <w:color w:val="FFFFFF" w:themeColor="background1"/>
              </w:rPr>
              <w:t xml:space="preserve">Gippsland </w:t>
            </w:r>
          </w:p>
          <w:p w14:paraId="6C59AAB7" w14:textId="77777777" w:rsidR="001A2571" w:rsidRPr="004220A7" w:rsidRDefault="001A2571" w:rsidP="00353443">
            <w:pPr>
              <w:pStyle w:val="BodyText"/>
              <w:rPr>
                <w:rFonts w:cstheme="minorHAnsi"/>
                <w:color w:val="FFFFFF" w:themeColor="background1"/>
              </w:rPr>
            </w:pPr>
            <w:r w:rsidRPr="004220A7">
              <w:rPr>
                <w:rFonts w:cstheme="minorHAnsi"/>
                <w:color w:val="FFFFFF" w:themeColor="background1"/>
              </w:rPr>
              <w:t xml:space="preserve">Bethany Hunting </w:t>
            </w:r>
          </w:p>
          <w:p w14:paraId="46F726D1" w14:textId="77777777" w:rsidR="001A2571" w:rsidRPr="004220A7" w:rsidRDefault="001A2571" w:rsidP="00353443">
            <w:pPr>
              <w:pStyle w:val="BodyText"/>
              <w:rPr>
                <w:rFonts w:cstheme="minorHAnsi"/>
                <w:color w:val="FFFFFF" w:themeColor="background1"/>
              </w:rPr>
            </w:pPr>
            <w:r>
              <w:rPr>
                <w:rFonts w:cstheme="minorHAnsi"/>
                <w:color w:val="FFFFFF" w:themeColor="background1"/>
              </w:rPr>
              <w:t>Coastcare Victoria</w:t>
            </w:r>
            <w:r w:rsidRPr="004220A7">
              <w:rPr>
                <w:rFonts w:cstheme="minorHAnsi"/>
                <w:color w:val="FFFFFF" w:themeColor="background1"/>
              </w:rPr>
              <w:t xml:space="preserve"> Facilitator </w:t>
            </w:r>
          </w:p>
          <w:p w14:paraId="1298EEFA" w14:textId="77777777" w:rsidR="001A2571" w:rsidRDefault="001A2571" w:rsidP="00353443">
            <w:pPr>
              <w:pStyle w:val="BodyText"/>
              <w:rPr>
                <w:rFonts w:cstheme="minorHAnsi"/>
                <w:color w:val="FFFFFF" w:themeColor="background1"/>
              </w:rPr>
            </w:pPr>
            <w:r w:rsidRPr="004220A7">
              <w:rPr>
                <w:rFonts w:cstheme="minorHAnsi"/>
                <w:color w:val="FFFFFF" w:themeColor="background1"/>
              </w:rPr>
              <w:t xml:space="preserve">Phone: </w:t>
            </w:r>
            <w:r>
              <w:rPr>
                <w:rFonts w:cstheme="minorHAnsi"/>
                <w:color w:val="FFFFFF" w:themeColor="background1"/>
              </w:rPr>
              <w:t>0436 629 941</w:t>
            </w:r>
          </w:p>
          <w:p w14:paraId="1014B880" w14:textId="77777777" w:rsidR="001A2571" w:rsidRPr="004220A7" w:rsidRDefault="001A2571" w:rsidP="00353443">
            <w:pPr>
              <w:pStyle w:val="BodyText"/>
              <w:rPr>
                <w:rFonts w:cstheme="minorHAnsi"/>
                <w:color w:val="000000"/>
              </w:rPr>
            </w:pPr>
            <w:r w:rsidRPr="004220A7">
              <w:rPr>
                <w:rFonts w:cstheme="minorHAnsi"/>
                <w:color w:val="FFFFFF" w:themeColor="background1"/>
              </w:rPr>
              <w:t xml:space="preserve">Email: </w:t>
            </w:r>
            <w:hyperlink r:id="rId64" w:history="1">
              <w:r w:rsidRPr="004220A7">
                <w:rPr>
                  <w:rStyle w:val="Hyperlink"/>
                  <w:rFonts w:cstheme="minorHAnsi"/>
                  <w:color w:val="0070C0"/>
                </w:rPr>
                <w:t>bethany.hunting@delwp.vic.gov.au</w:t>
              </w:r>
            </w:hyperlink>
            <w:r w:rsidRPr="004220A7">
              <w:rPr>
                <w:rFonts w:cstheme="minorHAnsi"/>
                <w:color w:val="000000"/>
              </w:rPr>
              <w:t xml:space="preserve"> </w:t>
            </w:r>
          </w:p>
          <w:p w14:paraId="05F6CB83" w14:textId="77777777" w:rsidR="001A2571" w:rsidRDefault="001A2571" w:rsidP="00353443">
            <w:pPr>
              <w:pStyle w:val="BodyText"/>
              <w:rPr>
                <w:rFonts w:cstheme="minorHAnsi"/>
                <w:color w:val="0070C0"/>
              </w:rPr>
            </w:pPr>
          </w:p>
          <w:p w14:paraId="67EA1F3A" w14:textId="77777777" w:rsidR="001A2571" w:rsidRPr="002D023B" w:rsidRDefault="001A2571" w:rsidP="00353443">
            <w:pPr>
              <w:pStyle w:val="BodyText"/>
              <w:rPr>
                <w:rFonts w:ascii="Arial" w:hAnsi="Arial"/>
                <w:b/>
                <w:color w:val="FFFFFF" w:themeColor="background1"/>
              </w:rPr>
            </w:pPr>
            <w:r>
              <w:rPr>
                <w:rFonts w:ascii="Arial" w:hAnsi="Arial"/>
                <w:b/>
                <w:color w:val="FFFFFF" w:themeColor="background1"/>
              </w:rPr>
              <w:t xml:space="preserve">Coastcare Victoria Coordinator </w:t>
            </w:r>
          </w:p>
          <w:p w14:paraId="1BBCEE95" w14:textId="1AB2577D" w:rsidR="001A2571" w:rsidRPr="00B52943" w:rsidRDefault="001A2571" w:rsidP="00353443">
            <w:pPr>
              <w:pStyle w:val="BodyText"/>
              <w:rPr>
                <w:rFonts w:ascii="Arial" w:hAnsi="Arial"/>
                <w:color w:val="FFFFFF" w:themeColor="background1"/>
              </w:rPr>
            </w:pPr>
            <w:r>
              <w:rPr>
                <w:rFonts w:ascii="Arial" w:hAnsi="Arial"/>
                <w:color w:val="FFFFFF" w:themeColor="background1"/>
              </w:rPr>
              <w:t>Ja</w:t>
            </w:r>
            <w:r w:rsidR="0050561C">
              <w:rPr>
                <w:rFonts w:ascii="Arial" w:hAnsi="Arial"/>
                <w:color w:val="FFFFFF" w:themeColor="background1"/>
              </w:rPr>
              <w:t>cqui</w:t>
            </w:r>
            <w:r>
              <w:rPr>
                <w:rFonts w:ascii="Arial" w:hAnsi="Arial"/>
                <w:color w:val="FFFFFF" w:themeColor="background1"/>
              </w:rPr>
              <w:t xml:space="preserve"> Pocklington</w:t>
            </w:r>
          </w:p>
          <w:p w14:paraId="3A197CEE" w14:textId="46D30D7B" w:rsidR="001A2571" w:rsidRDefault="001A2571" w:rsidP="00353443">
            <w:pPr>
              <w:pStyle w:val="BodyText"/>
              <w:rPr>
                <w:rFonts w:ascii="Arial" w:hAnsi="Arial"/>
                <w:color w:val="FFFFFF" w:themeColor="background1"/>
              </w:rPr>
            </w:pPr>
            <w:r>
              <w:rPr>
                <w:rFonts w:ascii="Arial" w:hAnsi="Arial"/>
                <w:color w:val="FFFFFF" w:themeColor="background1"/>
              </w:rPr>
              <w:t>Coastcare Victoria</w:t>
            </w:r>
            <w:r w:rsidRPr="00B52943">
              <w:rPr>
                <w:rFonts w:ascii="Arial" w:hAnsi="Arial"/>
                <w:color w:val="FFFFFF" w:themeColor="background1"/>
              </w:rPr>
              <w:t xml:space="preserve"> Statewide Coordinator </w:t>
            </w:r>
          </w:p>
          <w:p w14:paraId="29B914EE" w14:textId="54E94AC1" w:rsidR="0050561C" w:rsidRPr="00B52943" w:rsidRDefault="0050561C" w:rsidP="00353443">
            <w:pPr>
              <w:pStyle w:val="BodyText"/>
              <w:rPr>
                <w:rFonts w:ascii="Arial" w:hAnsi="Arial"/>
                <w:color w:val="FFFFFF" w:themeColor="background1"/>
              </w:rPr>
            </w:pPr>
            <w:r>
              <w:rPr>
                <w:rFonts w:ascii="Arial" w:hAnsi="Arial"/>
                <w:color w:val="FFFFFF" w:themeColor="background1"/>
              </w:rPr>
              <w:t xml:space="preserve">Phone: </w:t>
            </w:r>
            <w:r w:rsidRPr="0050561C">
              <w:rPr>
                <w:rFonts w:ascii="Arial" w:hAnsi="Arial" w:cs="Arial"/>
                <w:sz w:val="18"/>
                <w:szCs w:val="18"/>
                <w:lang w:eastAsia="en-AU"/>
              </w:rPr>
              <w:t xml:space="preserve"> </w:t>
            </w:r>
            <w:r w:rsidRPr="0050561C">
              <w:rPr>
                <w:rFonts w:ascii="Arial" w:hAnsi="Arial"/>
                <w:color w:val="FFFFFF" w:themeColor="background1"/>
              </w:rPr>
              <w:t>0417 463 532</w:t>
            </w:r>
          </w:p>
          <w:p w14:paraId="7EDA9624" w14:textId="77777777" w:rsidR="001A2571" w:rsidRDefault="001A2571" w:rsidP="00353443">
            <w:pPr>
              <w:pStyle w:val="BodyText"/>
              <w:rPr>
                <w:rFonts w:cstheme="minorHAnsi"/>
                <w:color w:val="0070C0"/>
              </w:rPr>
            </w:pPr>
            <w:r w:rsidRPr="00B52943">
              <w:rPr>
                <w:rFonts w:ascii="Arial" w:hAnsi="Arial"/>
                <w:color w:val="FFFFFF" w:themeColor="background1"/>
              </w:rPr>
              <w:t xml:space="preserve">Email: </w:t>
            </w:r>
            <w:hyperlink r:id="rId65" w:history="1">
              <w:r w:rsidRPr="00352672">
                <w:rPr>
                  <w:rStyle w:val="Hyperlink"/>
                  <w:rFonts w:ascii="Arial" w:hAnsi="Arial"/>
                  <w:color w:val="0070C0"/>
                </w:rPr>
                <w:t>jacqueline.pocklington@delwp.vic.gov.au</w:t>
              </w:r>
            </w:hyperlink>
            <w:r w:rsidRPr="00352672">
              <w:rPr>
                <w:rFonts w:ascii="Arial" w:hAnsi="Arial"/>
                <w:color w:val="0070C0"/>
              </w:rPr>
              <w:t xml:space="preserve"> </w:t>
            </w:r>
          </w:p>
          <w:p w14:paraId="22BEE18F" w14:textId="77777777" w:rsidR="001A2571" w:rsidRPr="00D442FE" w:rsidRDefault="001A2571" w:rsidP="00353443">
            <w:pPr>
              <w:pStyle w:val="BodyText"/>
              <w:rPr>
                <w:rFonts w:ascii="Arial" w:hAnsi="Arial"/>
                <w:color w:val="000000"/>
              </w:rPr>
            </w:pPr>
          </w:p>
        </w:tc>
      </w:tr>
    </w:tbl>
    <w:p w14:paraId="3BBC3C5F" w14:textId="23831191" w:rsidR="00353443" w:rsidRPr="003C343C" w:rsidRDefault="00353443" w:rsidP="00353443">
      <w:pPr>
        <w:pStyle w:val="Heading2"/>
        <w:spacing w:line="240" w:lineRule="auto"/>
      </w:pPr>
      <w:bookmarkStart w:id="66" w:name="_Toc66440317"/>
      <w:r>
        <w:t>Contact Details</w:t>
      </w:r>
      <w:bookmarkEnd w:id="66"/>
    </w:p>
    <w:p w14:paraId="7A4D72E5" w14:textId="77777777" w:rsidR="00184E7C" w:rsidRDefault="00184E7C" w:rsidP="00184E7C">
      <w:pPr>
        <w:pStyle w:val="BodyText"/>
      </w:pPr>
    </w:p>
    <w:p w14:paraId="45A97D81" w14:textId="2C854288" w:rsidR="00B1727F" w:rsidRDefault="00B1727F" w:rsidP="00184E7C">
      <w:pPr>
        <w:pStyle w:val="Heading2"/>
      </w:pPr>
    </w:p>
    <w:p w14:paraId="0F562045" w14:textId="7620A7C4" w:rsidR="001A2571" w:rsidRDefault="001A2571" w:rsidP="001A2571">
      <w:pPr>
        <w:pStyle w:val="BodyText"/>
        <w:rPr>
          <w:lang w:eastAsia="en-AU"/>
        </w:rPr>
      </w:pPr>
    </w:p>
    <w:p w14:paraId="5DD10CF4" w14:textId="37EAC522" w:rsidR="001A2571" w:rsidRDefault="001A2571" w:rsidP="001A2571">
      <w:pPr>
        <w:pStyle w:val="BodyText"/>
        <w:rPr>
          <w:lang w:eastAsia="en-AU"/>
        </w:rPr>
      </w:pPr>
    </w:p>
    <w:p w14:paraId="449970AF" w14:textId="4D84C06A" w:rsidR="001A2571" w:rsidRDefault="001A2571" w:rsidP="001A2571">
      <w:pPr>
        <w:pStyle w:val="BodyText"/>
        <w:rPr>
          <w:lang w:eastAsia="en-AU"/>
        </w:rPr>
      </w:pPr>
    </w:p>
    <w:p w14:paraId="78D69059" w14:textId="5A6CB179" w:rsidR="001A2571" w:rsidRDefault="001A2571" w:rsidP="001A2571">
      <w:pPr>
        <w:pStyle w:val="BodyText"/>
        <w:rPr>
          <w:lang w:eastAsia="en-AU"/>
        </w:rPr>
      </w:pPr>
    </w:p>
    <w:p w14:paraId="16E154A3" w14:textId="5D78B759" w:rsidR="001A2571" w:rsidRDefault="001A2571" w:rsidP="001A2571">
      <w:pPr>
        <w:pStyle w:val="BodyText"/>
        <w:rPr>
          <w:lang w:eastAsia="en-AU"/>
        </w:rPr>
      </w:pPr>
    </w:p>
    <w:p w14:paraId="7B1EABC4" w14:textId="62B0879F" w:rsidR="001A2571" w:rsidRDefault="001A2571" w:rsidP="001A2571">
      <w:pPr>
        <w:pStyle w:val="BodyText"/>
        <w:rPr>
          <w:lang w:eastAsia="en-AU"/>
        </w:rPr>
      </w:pPr>
    </w:p>
    <w:p w14:paraId="294FBDB3" w14:textId="732D34D2" w:rsidR="001A2571" w:rsidRDefault="001A2571" w:rsidP="001A2571">
      <w:pPr>
        <w:pStyle w:val="BodyText"/>
        <w:rPr>
          <w:lang w:eastAsia="en-AU"/>
        </w:rPr>
      </w:pPr>
    </w:p>
    <w:p w14:paraId="2850505B" w14:textId="2C277479" w:rsidR="001A2571" w:rsidRDefault="001A2571" w:rsidP="001A2571">
      <w:pPr>
        <w:pStyle w:val="BodyText"/>
        <w:rPr>
          <w:lang w:eastAsia="en-AU"/>
        </w:rPr>
      </w:pPr>
    </w:p>
    <w:p w14:paraId="00AC0F64" w14:textId="63D7231A" w:rsidR="001A2571" w:rsidRDefault="001A2571" w:rsidP="001A2571">
      <w:pPr>
        <w:pStyle w:val="BodyText"/>
        <w:rPr>
          <w:lang w:eastAsia="en-AU"/>
        </w:rPr>
      </w:pPr>
    </w:p>
    <w:p w14:paraId="4F6A89FE" w14:textId="453CA9A5" w:rsidR="001A2571" w:rsidRDefault="001A2571" w:rsidP="001A2571">
      <w:pPr>
        <w:pStyle w:val="BodyText"/>
        <w:rPr>
          <w:lang w:eastAsia="en-AU"/>
        </w:rPr>
      </w:pPr>
    </w:p>
    <w:p w14:paraId="4344E6A6" w14:textId="455141A0" w:rsidR="001A2571" w:rsidRDefault="001A2571" w:rsidP="001A2571">
      <w:pPr>
        <w:pStyle w:val="BodyText"/>
        <w:rPr>
          <w:lang w:eastAsia="en-AU"/>
        </w:rPr>
      </w:pPr>
    </w:p>
    <w:p w14:paraId="594F705D" w14:textId="57968670" w:rsidR="001A2571" w:rsidRDefault="001A2571" w:rsidP="001A2571">
      <w:pPr>
        <w:pStyle w:val="BodyText"/>
        <w:rPr>
          <w:lang w:eastAsia="en-AU"/>
        </w:rPr>
      </w:pPr>
    </w:p>
    <w:p w14:paraId="44B04AAF" w14:textId="3A2DE6CE" w:rsidR="001A2571" w:rsidRDefault="001A2571" w:rsidP="001A2571">
      <w:pPr>
        <w:pStyle w:val="BodyText"/>
        <w:rPr>
          <w:lang w:eastAsia="en-AU"/>
        </w:rPr>
      </w:pPr>
    </w:p>
    <w:p w14:paraId="0DFC2E67" w14:textId="1E8CD66C" w:rsidR="001A2571" w:rsidRDefault="001A2571" w:rsidP="001A2571">
      <w:pPr>
        <w:pStyle w:val="BodyText"/>
        <w:rPr>
          <w:lang w:eastAsia="en-AU"/>
        </w:rPr>
      </w:pPr>
    </w:p>
    <w:p w14:paraId="1C0ABF22" w14:textId="63534348" w:rsidR="001A2571" w:rsidRDefault="001A2571" w:rsidP="001A2571">
      <w:pPr>
        <w:pStyle w:val="BodyText"/>
        <w:rPr>
          <w:lang w:eastAsia="en-AU"/>
        </w:rPr>
      </w:pPr>
    </w:p>
    <w:p w14:paraId="0C490963" w14:textId="68F9C17A" w:rsidR="001A2571" w:rsidRDefault="001A2571" w:rsidP="001A2571">
      <w:pPr>
        <w:pStyle w:val="BodyText"/>
        <w:rPr>
          <w:lang w:eastAsia="en-AU"/>
        </w:rPr>
      </w:pPr>
    </w:p>
    <w:p w14:paraId="50804D18" w14:textId="651A8183" w:rsidR="001A2571" w:rsidRDefault="001A2571" w:rsidP="001A2571">
      <w:pPr>
        <w:pStyle w:val="BodyText"/>
        <w:rPr>
          <w:lang w:eastAsia="en-AU"/>
        </w:rPr>
      </w:pPr>
    </w:p>
    <w:p w14:paraId="44E758BB" w14:textId="7A43C51D" w:rsidR="001A2571" w:rsidRDefault="001A2571" w:rsidP="001A2571">
      <w:pPr>
        <w:pStyle w:val="BodyText"/>
        <w:rPr>
          <w:lang w:eastAsia="en-AU"/>
        </w:rPr>
      </w:pPr>
    </w:p>
    <w:p w14:paraId="14EDD8CE" w14:textId="03A326A3" w:rsidR="001A2571" w:rsidRDefault="001A2571" w:rsidP="001A2571">
      <w:pPr>
        <w:pStyle w:val="BodyText"/>
        <w:rPr>
          <w:lang w:eastAsia="en-AU"/>
        </w:rPr>
      </w:pPr>
    </w:p>
    <w:p w14:paraId="250DFFDA" w14:textId="251D105C" w:rsidR="001A2571" w:rsidRDefault="001A2571" w:rsidP="001A2571">
      <w:pPr>
        <w:pStyle w:val="BodyText"/>
        <w:rPr>
          <w:lang w:eastAsia="en-AU"/>
        </w:rPr>
      </w:pPr>
    </w:p>
    <w:p w14:paraId="67095BCE" w14:textId="6D13EB7D" w:rsidR="001A2571" w:rsidRDefault="001A2571" w:rsidP="001A2571">
      <w:pPr>
        <w:pStyle w:val="BodyText"/>
        <w:rPr>
          <w:lang w:eastAsia="en-AU"/>
        </w:rPr>
      </w:pPr>
    </w:p>
    <w:p w14:paraId="303E0BB4" w14:textId="5753C471" w:rsidR="001A2571" w:rsidRDefault="001A2571" w:rsidP="001A2571">
      <w:pPr>
        <w:pStyle w:val="BodyText"/>
        <w:rPr>
          <w:lang w:eastAsia="en-AU"/>
        </w:rPr>
      </w:pPr>
    </w:p>
    <w:p w14:paraId="43A40AE7" w14:textId="07431052" w:rsidR="001A2571" w:rsidRDefault="001A2571" w:rsidP="001A2571">
      <w:pPr>
        <w:pStyle w:val="BodyText"/>
        <w:rPr>
          <w:lang w:eastAsia="en-AU"/>
        </w:rPr>
      </w:pPr>
    </w:p>
    <w:p w14:paraId="32D5C972" w14:textId="4E9DE1F8" w:rsidR="001A2571" w:rsidRDefault="001A2571" w:rsidP="001A2571">
      <w:pPr>
        <w:pStyle w:val="BodyText"/>
        <w:rPr>
          <w:lang w:eastAsia="en-AU"/>
        </w:rPr>
      </w:pPr>
    </w:p>
    <w:p w14:paraId="19F2D2D8" w14:textId="138F6397" w:rsidR="001A2571" w:rsidRDefault="001A2571" w:rsidP="001A2571">
      <w:pPr>
        <w:pStyle w:val="BodyText"/>
        <w:rPr>
          <w:lang w:eastAsia="en-AU"/>
        </w:rPr>
      </w:pPr>
    </w:p>
    <w:p w14:paraId="7EEC5764" w14:textId="4BE198BB" w:rsidR="001A2571" w:rsidRDefault="001A2571" w:rsidP="001A2571">
      <w:pPr>
        <w:pStyle w:val="BodyText"/>
        <w:rPr>
          <w:lang w:eastAsia="en-AU"/>
        </w:rPr>
      </w:pPr>
    </w:p>
    <w:p w14:paraId="28AD0C16" w14:textId="11B56CC8" w:rsidR="001A2571" w:rsidRDefault="001A2571" w:rsidP="001A2571">
      <w:pPr>
        <w:pStyle w:val="BodyText"/>
        <w:rPr>
          <w:lang w:eastAsia="en-AU"/>
        </w:rPr>
      </w:pPr>
    </w:p>
    <w:p w14:paraId="781ADE63" w14:textId="39D282D6" w:rsidR="001A2571" w:rsidRDefault="001A2571" w:rsidP="001A2571">
      <w:pPr>
        <w:pStyle w:val="BodyText"/>
        <w:rPr>
          <w:lang w:eastAsia="en-AU"/>
        </w:rPr>
      </w:pPr>
    </w:p>
    <w:p w14:paraId="5BF223C8" w14:textId="735399E7" w:rsidR="001A2571" w:rsidRDefault="001A2571" w:rsidP="001A2571">
      <w:pPr>
        <w:pStyle w:val="BodyText"/>
        <w:rPr>
          <w:lang w:eastAsia="en-AU"/>
        </w:rPr>
      </w:pPr>
    </w:p>
    <w:p w14:paraId="6944227C" w14:textId="77777777" w:rsidR="001A2571" w:rsidRPr="001A2571" w:rsidRDefault="001A2571" w:rsidP="001A2571">
      <w:pPr>
        <w:pStyle w:val="BodyText"/>
        <w:rPr>
          <w:lang w:eastAsia="en-AU"/>
        </w:rPr>
      </w:pPr>
    </w:p>
    <w:p w14:paraId="530E65CE" w14:textId="77777777" w:rsidR="001A2571" w:rsidRDefault="001A2571" w:rsidP="001A2571">
      <w:pPr>
        <w:pStyle w:val="BodyText"/>
        <w:rPr>
          <w:lang w:eastAsia="en-AU"/>
        </w:rPr>
      </w:pPr>
    </w:p>
    <w:p w14:paraId="27E97286" w14:textId="77777777" w:rsidR="001A2571" w:rsidRDefault="001A2571" w:rsidP="001A2571">
      <w:pPr>
        <w:pStyle w:val="BodyText"/>
        <w:rPr>
          <w:lang w:eastAsia="en-AU"/>
        </w:rPr>
      </w:pPr>
    </w:p>
    <w:p w14:paraId="13B51C76" w14:textId="77777777" w:rsidR="001A2571" w:rsidRDefault="001A2571" w:rsidP="001A2571">
      <w:pPr>
        <w:pStyle w:val="BodyText"/>
        <w:rPr>
          <w:lang w:eastAsia="en-AU"/>
        </w:rPr>
      </w:pPr>
    </w:p>
    <w:p w14:paraId="0CC76EF1" w14:textId="41DB4364" w:rsidR="001A2571" w:rsidRPr="001A2571" w:rsidRDefault="001A2571" w:rsidP="001A2571">
      <w:pPr>
        <w:pStyle w:val="BodyText"/>
        <w:rPr>
          <w:lang w:eastAsia="en-AU"/>
        </w:rPr>
        <w:sectPr w:rsidR="001A2571" w:rsidRPr="001A2571" w:rsidSect="002B1EDD">
          <w:type w:val="continuous"/>
          <w:pgSz w:w="11907" w:h="16840" w:code="9"/>
          <w:pgMar w:top="720" w:right="720" w:bottom="720" w:left="720" w:header="284" w:footer="437" w:gutter="0"/>
          <w:cols w:num="2" w:space="283"/>
          <w:docGrid w:linePitch="360"/>
        </w:sectPr>
      </w:pPr>
    </w:p>
    <w:p w14:paraId="461A3CB0" w14:textId="77777777" w:rsidR="001359DA" w:rsidRDefault="001359DA" w:rsidP="002F6330">
      <w:pPr>
        <w:pStyle w:val="Heading2"/>
        <w:sectPr w:rsidR="001359DA" w:rsidSect="00080D16">
          <w:type w:val="continuous"/>
          <w:pgSz w:w="11907" w:h="16840" w:code="9"/>
          <w:pgMar w:top="2211" w:right="851" w:bottom="1758" w:left="851" w:header="284" w:footer="284" w:gutter="0"/>
          <w:cols w:space="284"/>
          <w:docGrid w:linePitch="360"/>
        </w:sectPr>
      </w:pPr>
      <w:bookmarkStart w:id="67" w:name="Here"/>
      <w:bookmarkEnd w:id="67"/>
    </w:p>
    <w:p w14:paraId="21462A6E" w14:textId="49664D46" w:rsidR="00614F7A" w:rsidRPr="0086135C" w:rsidRDefault="00614F7A" w:rsidP="00614F7A">
      <w:pPr>
        <w:pStyle w:val="Heading1TopofPage"/>
        <w:framePr w:wrap="around" w:x="46"/>
        <w:jc w:val="center"/>
        <w:rPr>
          <w:rFonts w:eastAsia="Calibri"/>
        </w:rPr>
      </w:pPr>
      <w:bookmarkStart w:id="68" w:name="_Toc66440318"/>
      <w:r>
        <w:t>Frequently Asked Questions</w:t>
      </w:r>
      <w:bookmarkEnd w:id="68"/>
    </w:p>
    <w:p w14:paraId="58D68A1B" w14:textId="23A683C7" w:rsidR="002F6330" w:rsidRPr="00BC5C90" w:rsidRDefault="002F6330" w:rsidP="002F6330">
      <w:pPr>
        <w:pStyle w:val="Heading2"/>
        <w:rPr>
          <w:rFonts w:cstheme="minorHAnsi"/>
          <w:sz w:val="20"/>
          <w:szCs w:val="20"/>
        </w:rPr>
      </w:pPr>
      <w:bookmarkStart w:id="69" w:name="_Toc66440319"/>
      <w:r w:rsidRPr="00BC5C90">
        <w:rPr>
          <w:rFonts w:cstheme="minorHAnsi"/>
          <w:sz w:val="20"/>
          <w:szCs w:val="20"/>
        </w:rPr>
        <w:t>Key Information</w:t>
      </w:r>
      <w:bookmarkEnd w:id="69"/>
    </w:p>
    <w:tbl>
      <w:tblPr>
        <w:tblStyle w:val="TableGrid"/>
        <w:tblW w:w="9922" w:type="dxa"/>
        <w:tblLook w:val="04A0" w:firstRow="1" w:lastRow="0" w:firstColumn="1" w:lastColumn="0" w:noHBand="0" w:noVBand="1"/>
      </w:tblPr>
      <w:tblGrid>
        <w:gridCol w:w="6237"/>
        <w:gridCol w:w="3685"/>
      </w:tblGrid>
      <w:tr w:rsidR="002F6330" w:rsidRPr="00BC5C90" w14:paraId="0C89FDC2" w14:textId="77777777" w:rsidTr="001C4AC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922" w:type="dxa"/>
            <w:gridSpan w:val="2"/>
            <w:vAlign w:val="top"/>
          </w:tcPr>
          <w:p w14:paraId="397D0733" w14:textId="77777777" w:rsidR="002F6330" w:rsidRPr="00BC5C90" w:rsidRDefault="002F6330" w:rsidP="00080D16">
            <w:pPr>
              <w:rPr>
                <w:rFonts w:eastAsia="Calibri" w:cstheme="minorHAnsi"/>
                <w:sz w:val="20"/>
              </w:rPr>
            </w:pPr>
          </w:p>
        </w:tc>
      </w:tr>
      <w:tr w:rsidR="001C4AC5" w:rsidRPr="00BC5C90" w14:paraId="0E286040" w14:textId="77777777" w:rsidTr="001C4AC5">
        <w:tc>
          <w:tcPr>
            <w:tcW w:w="6237" w:type="dxa"/>
          </w:tcPr>
          <w:p w14:paraId="24D8A0DE" w14:textId="77777777" w:rsidR="001C4AC5" w:rsidRPr="00B816A8" w:rsidRDefault="001C4AC5" w:rsidP="00DF6560">
            <w:pPr>
              <w:spacing w:line="240" w:lineRule="auto"/>
              <w:rPr>
                <w:rFonts w:eastAsia="Calibri" w:cstheme="minorHAnsi"/>
                <w:b/>
                <w:sz w:val="20"/>
              </w:rPr>
            </w:pPr>
            <w:r w:rsidRPr="00B816A8">
              <w:rPr>
                <w:rFonts w:eastAsia="Calibri" w:cstheme="minorHAnsi"/>
                <w:b/>
                <w:sz w:val="20"/>
              </w:rPr>
              <w:t>Applications open</w:t>
            </w:r>
          </w:p>
        </w:tc>
        <w:tc>
          <w:tcPr>
            <w:tcW w:w="3685" w:type="dxa"/>
          </w:tcPr>
          <w:p w14:paraId="0D764B03" w14:textId="47F981B1" w:rsidR="001C4AC5" w:rsidRPr="00B816A8" w:rsidRDefault="003B05EB" w:rsidP="00DF6560">
            <w:pPr>
              <w:spacing w:line="240" w:lineRule="auto"/>
              <w:rPr>
                <w:rFonts w:eastAsia="Calibri" w:cstheme="minorHAnsi"/>
                <w:sz w:val="20"/>
              </w:rPr>
            </w:pPr>
            <w:r w:rsidRPr="00B816A8">
              <w:rPr>
                <w:rFonts w:eastAsia="Calibri" w:cstheme="minorHAnsi"/>
                <w:sz w:val="20"/>
              </w:rPr>
              <w:t>Wednesday 12</w:t>
            </w:r>
            <w:r w:rsidR="00DA7EB2" w:rsidRPr="00B816A8">
              <w:rPr>
                <w:rFonts w:eastAsia="Calibri" w:cstheme="minorHAnsi"/>
                <w:sz w:val="20"/>
              </w:rPr>
              <w:t xml:space="preserve"> May </w:t>
            </w:r>
            <w:r w:rsidR="001C4AC5" w:rsidRPr="00B816A8">
              <w:rPr>
                <w:rFonts w:eastAsia="Calibri" w:cstheme="minorHAnsi"/>
                <w:sz w:val="20"/>
              </w:rPr>
              <w:t>2021</w:t>
            </w:r>
          </w:p>
        </w:tc>
      </w:tr>
      <w:tr w:rsidR="001C4AC5" w:rsidRPr="00BC5C90" w14:paraId="2C30D5E1" w14:textId="77777777" w:rsidTr="001C4AC5">
        <w:tc>
          <w:tcPr>
            <w:tcW w:w="6237" w:type="dxa"/>
          </w:tcPr>
          <w:p w14:paraId="3E012688" w14:textId="77777777" w:rsidR="001C4AC5" w:rsidRPr="00B816A8" w:rsidRDefault="001C4AC5" w:rsidP="00DF6560">
            <w:pPr>
              <w:spacing w:line="240" w:lineRule="auto"/>
              <w:rPr>
                <w:rFonts w:eastAsia="Calibri" w:cstheme="minorHAnsi"/>
                <w:b/>
                <w:sz w:val="20"/>
              </w:rPr>
            </w:pPr>
            <w:r w:rsidRPr="00B816A8">
              <w:rPr>
                <w:rFonts w:eastAsia="Calibri" w:cstheme="minorHAnsi"/>
                <w:b/>
                <w:sz w:val="20"/>
              </w:rPr>
              <w:t>Applications close</w:t>
            </w:r>
          </w:p>
        </w:tc>
        <w:tc>
          <w:tcPr>
            <w:tcW w:w="3685" w:type="dxa"/>
          </w:tcPr>
          <w:p w14:paraId="44A94109" w14:textId="0BDEA752" w:rsidR="001C4AC5" w:rsidRPr="00B816A8" w:rsidRDefault="003B05EB" w:rsidP="00DF6560">
            <w:pPr>
              <w:spacing w:line="240" w:lineRule="auto"/>
              <w:rPr>
                <w:rFonts w:eastAsia="Calibri" w:cstheme="minorHAnsi"/>
                <w:sz w:val="20"/>
              </w:rPr>
            </w:pPr>
            <w:r w:rsidRPr="00B816A8">
              <w:rPr>
                <w:rFonts w:eastAsia="Calibri" w:cstheme="minorHAnsi"/>
                <w:sz w:val="20"/>
              </w:rPr>
              <w:t>Wednesday 23 June 2021, 5pm</w:t>
            </w:r>
          </w:p>
        </w:tc>
      </w:tr>
      <w:tr w:rsidR="001C4AC5" w:rsidRPr="00BC5C90" w14:paraId="07CA40F9" w14:textId="77777777" w:rsidTr="001C4AC5">
        <w:tc>
          <w:tcPr>
            <w:tcW w:w="6237" w:type="dxa"/>
          </w:tcPr>
          <w:p w14:paraId="6889E9E2" w14:textId="77777777" w:rsidR="001C4AC5" w:rsidRPr="00B816A8" w:rsidRDefault="001C4AC5" w:rsidP="00DF6560">
            <w:pPr>
              <w:spacing w:line="240" w:lineRule="auto"/>
              <w:rPr>
                <w:rFonts w:eastAsia="Calibri" w:cstheme="minorHAnsi"/>
                <w:b/>
                <w:sz w:val="20"/>
              </w:rPr>
            </w:pPr>
            <w:r w:rsidRPr="00B816A8">
              <w:rPr>
                <w:rFonts w:eastAsia="Calibri" w:cstheme="minorHAnsi"/>
                <w:b/>
                <w:sz w:val="20"/>
              </w:rPr>
              <w:t>Successful applicants notified</w:t>
            </w:r>
          </w:p>
        </w:tc>
        <w:tc>
          <w:tcPr>
            <w:tcW w:w="3685" w:type="dxa"/>
          </w:tcPr>
          <w:p w14:paraId="2ABF4BC3" w14:textId="69344D25" w:rsidR="001C4AC5" w:rsidRPr="00B816A8" w:rsidRDefault="00AE570D" w:rsidP="00DF6560">
            <w:pPr>
              <w:spacing w:line="240" w:lineRule="auto"/>
              <w:rPr>
                <w:rFonts w:eastAsia="Calibri" w:cstheme="minorHAnsi"/>
                <w:sz w:val="20"/>
              </w:rPr>
            </w:pPr>
            <w:r w:rsidRPr="00B816A8">
              <w:rPr>
                <w:rFonts w:eastAsia="Calibri" w:cstheme="minorHAnsi"/>
                <w:sz w:val="20"/>
              </w:rPr>
              <w:t xml:space="preserve">Late </w:t>
            </w:r>
            <w:r w:rsidR="001804C7" w:rsidRPr="00B816A8">
              <w:rPr>
                <w:rFonts w:eastAsia="Calibri" w:cstheme="minorHAnsi"/>
                <w:sz w:val="20"/>
              </w:rPr>
              <w:t>A</w:t>
            </w:r>
            <w:r w:rsidR="001804C7" w:rsidRPr="00B816A8">
              <w:rPr>
                <w:rFonts w:eastAsia="Calibri" w:cstheme="minorHAnsi"/>
              </w:rPr>
              <w:t>ugust</w:t>
            </w:r>
            <w:r w:rsidR="001C4AC5" w:rsidRPr="00B816A8">
              <w:rPr>
                <w:rFonts w:eastAsia="Calibri" w:cstheme="minorHAnsi"/>
                <w:sz w:val="20"/>
              </w:rPr>
              <w:t xml:space="preserve"> 2021</w:t>
            </w:r>
          </w:p>
        </w:tc>
      </w:tr>
      <w:tr w:rsidR="001C4AC5" w:rsidRPr="00BC5C90" w14:paraId="7A082434" w14:textId="77777777" w:rsidTr="001C4AC5">
        <w:tc>
          <w:tcPr>
            <w:tcW w:w="6237" w:type="dxa"/>
          </w:tcPr>
          <w:p w14:paraId="752B4EB8" w14:textId="77777777" w:rsidR="001C4AC5" w:rsidRPr="00B816A8" w:rsidRDefault="001C4AC5" w:rsidP="00DF6560">
            <w:pPr>
              <w:spacing w:line="240" w:lineRule="auto"/>
              <w:rPr>
                <w:rFonts w:eastAsia="Calibri" w:cstheme="minorHAnsi"/>
                <w:b/>
                <w:sz w:val="20"/>
              </w:rPr>
            </w:pPr>
            <w:r w:rsidRPr="00B816A8">
              <w:rPr>
                <w:rFonts w:eastAsia="Calibri" w:cstheme="minorHAnsi"/>
                <w:b/>
                <w:sz w:val="20"/>
              </w:rPr>
              <w:t>Agreements signed (milestone 1) and payments made</w:t>
            </w:r>
          </w:p>
        </w:tc>
        <w:tc>
          <w:tcPr>
            <w:tcW w:w="3685" w:type="dxa"/>
          </w:tcPr>
          <w:p w14:paraId="27E0E6EF" w14:textId="0C73EA1C" w:rsidR="001C4AC5" w:rsidRPr="00B816A8" w:rsidRDefault="00FB0465" w:rsidP="00DF6560">
            <w:pPr>
              <w:spacing w:line="240" w:lineRule="auto"/>
              <w:rPr>
                <w:rFonts w:eastAsia="Calibri" w:cstheme="minorHAnsi"/>
                <w:sz w:val="20"/>
              </w:rPr>
            </w:pPr>
            <w:r w:rsidRPr="00B816A8">
              <w:rPr>
                <w:rFonts w:eastAsia="Calibri" w:cstheme="minorHAnsi"/>
                <w:sz w:val="20"/>
              </w:rPr>
              <w:t>September</w:t>
            </w:r>
            <w:r w:rsidR="001C4AC5" w:rsidRPr="00B816A8">
              <w:rPr>
                <w:rFonts w:eastAsia="Calibri" w:cstheme="minorHAnsi"/>
                <w:sz w:val="20"/>
              </w:rPr>
              <w:t xml:space="preserve"> 2021</w:t>
            </w:r>
          </w:p>
        </w:tc>
      </w:tr>
      <w:tr w:rsidR="001C4AC5" w:rsidRPr="00BC5C90" w14:paraId="46D7B5A4" w14:textId="77777777" w:rsidTr="001C4AC5">
        <w:tc>
          <w:tcPr>
            <w:tcW w:w="6237" w:type="dxa"/>
          </w:tcPr>
          <w:p w14:paraId="2561E6BD" w14:textId="77777777" w:rsidR="001C4AC5" w:rsidRPr="007D7383" w:rsidRDefault="001C4AC5" w:rsidP="00DF6560">
            <w:pPr>
              <w:spacing w:line="240" w:lineRule="auto"/>
              <w:rPr>
                <w:rFonts w:eastAsia="Calibri" w:cstheme="minorHAnsi"/>
                <w:b/>
                <w:sz w:val="20"/>
              </w:rPr>
            </w:pPr>
            <w:r w:rsidRPr="007D7383">
              <w:rPr>
                <w:rFonts w:eastAsia="Calibri" w:cstheme="minorHAnsi"/>
                <w:b/>
                <w:sz w:val="20"/>
              </w:rPr>
              <w:t>Job Safety Plan due (milestone 2)</w:t>
            </w:r>
          </w:p>
        </w:tc>
        <w:tc>
          <w:tcPr>
            <w:tcW w:w="3685" w:type="dxa"/>
          </w:tcPr>
          <w:p w14:paraId="4C5A7F6F" w14:textId="44059BCD" w:rsidR="001C4AC5" w:rsidRPr="007D7383" w:rsidRDefault="001804C7" w:rsidP="00DF6560">
            <w:pPr>
              <w:spacing w:line="240" w:lineRule="auto"/>
              <w:rPr>
                <w:rFonts w:eastAsia="Calibri" w:cstheme="minorHAnsi"/>
                <w:sz w:val="20"/>
              </w:rPr>
            </w:pPr>
            <w:r w:rsidRPr="007D7383">
              <w:rPr>
                <w:rFonts w:eastAsia="Calibri" w:cstheme="minorHAnsi"/>
                <w:sz w:val="20"/>
              </w:rPr>
              <w:t>December</w:t>
            </w:r>
            <w:r w:rsidR="001C4AC5" w:rsidRPr="007D7383">
              <w:rPr>
                <w:rFonts w:eastAsia="Calibri" w:cstheme="minorHAnsi"/>
                <w:sz w:val="20"/>
              </w:rPr>
              <w:t xml:space="preserve"> 2021</w:t>
            </w:r>
          </w:p>
        </w:tc>
      </w:tr>
      <w:tr w:rsidR="001C4AC5" w:rsidRPr="00BC5C90" w14:paraId="662388AF" w14:textId="77777777" w:rsidTr="001C4AC5">
        <w:tc>
          <w:tcPr>
            <w:tcW w:w="6237" w:type="dxa"/>
          </w:tcPr>
          <w:p w14:paraId="5C603921" w14:textId="77777777" w:rsidR="001C4AC5" w:rsidRPr="007D7383" w:rsidRDefault="001C4AC5" w:rsidP="00DF6560">
            <w:pPr>
              <w:spacing w:line="240" w:lineRule="auto"/>
              <w:rPr>
                <w:rFonts w:eastAsia="Calibri" w:cstheme="minorHAnsi"/>
                <w:b/>
                <w:sz w:val="20"/>
              </w:rPr>
            </w:pPr>
            <w:r w:rsidRPr="007D7383">
              <w:rPr>
                <w:rFonts w:eastAsia="Calibri" w:cstheme="minorHAnsi"/>
                <w:b/>
                <w:sz w:val="20"/>
              </w:rPr>
              <w:t>Final report due (milestone 3) and project completed</w:t>
            </w:r>
          </w:p>
        </w:tc>
        <w:tc>
          <w:tcPr>
            <w:tcW w:w="3685" w:type="dxa"/>
          </w:tcPr>
          <w:p w14:paraId="4537641D" w14:textId="77777777" w:rsidR="008E30D4" w:rsidRDefault="00B816A8" w:rsidP="00DF6560">
            <w:pPr>
              <w:spacing w:line="240" w:lineRule="auto"/>
              <w:rPr>
                <w:rFonts w:eastAsia="Calibri" w:cstheme="minorHAnsi"/>
                <w:sz w:val="20"/>
              </w:rPr>
            </w:pPr>
            <w:r w:rsidRPr="00B816A8">
              <w:rPr>
                <w:rFonts w:eastAsia="Calibri" w:cstheme="minorHAnsi"/>
                <w:sz w:val="20"/>
              </w:rPr>
              <w:t>June 2022 (short projects)</w:t>
            </w:r>
          </w:p>
          <w:p w14:paraId="31C82440" w14:textId="79087F2E" w:rsidR="001C4AC5" w:rsidRPr="007D7383" w:rsidRDefault="00B816A8" w:rsidP="00DF6560">
            <w:pPr>
              <w:spacing w:line="240" w:lineRule="auto"/>
              <w:rPr>
                <w:rFonts w:eastAsia="Calibri" w:cstheme="minorHAnsi"/>
                <w:sz w:val="20"/>
              </w:rPr>
            </w:pPr>
            <w:r w:rsidRPr="00B816A8">
              <w:rPr>
                <w:rFonts w:eastAsia="Calibri" w:cstheme="minorHAnsi"/>
                <w:sz w:val="20"/>
              </w:rPr>
              <w:t>June 2023 (long projects)</w:t>
            </w:r>
          </w:p>
        </w:tc>
      </w:tr>
    </w:tbl>
    <w:p w14:paraId="2D56E1B0" w14:textId="77777777" w:rsidR="002F6330" w:rsidRPr="00BC5C90" w:rsidRDefault="002F6330" w:rsidP="00DF6560">
      <w:pPr>
        <w:pStyle w:val="BodyText"/>
        <w:spacing w:before="120" w:line="240" w:lineRule="auto"/>
        <w:rPr>
          <w:rFonts w:cstheme="minorHAnsi"/>
          <w:i/>
          <w:iCs/>
          <w:color w:val="00B2A9" w:themeColor="text2"/>
        </w:rPr>
      </w:pPr>
      <w:r w:rsidRPr="00BC5C90">
        <w:rPr>
          <w:rFonts w:cstheme="minorHAnsi"/>
          <w:i/>
          <w:iCs/>
          <w:color w:val="00B2A9" w:themeColor="accent1"/>
        </w:rPr>
        <w:t xml:space="preserve">For eligibility, criteria, eligible budget items and activities and funding terms and conditions, please read the Coastcare Victoria Community Grants Guidelines 2021. </w:t>
      </w:r>
    </w:p>
    <w:p w14:paraId="791CD6DB" w14:textId="77777777" w:rsidR="002F6330" w:rsidRPr="00BC5C90" w:rsidRDefault="002F6330" w:rsidP="00DF6560">
      <w:pPr>
        <w:pStyle w:val="BodyText"/>
        <w:spacing w:before="120" w:line="240" w:lineRule="auto"/>
        <w:rPr>
          <w:rFonts w:cstheme="minorHAnsi"/>
          <w:b/>
        </w:rPr>
      </w:pPr>
      <w:r w:rsidRPr="00BC5C90">
        <w:rPr>
          <w:rFonts w:cstheme="minorHAnsi"/>
          <w:b/>
        </w:rPr>
        <w:t>How much funding is available for each grant?</w:t>
      </w:r>
    </w:p>
    <w:p w14:paraId="626B790E" w14:textId="77777777" w:rsidR="002F6330" w:rsidRPr="00BC5C90" w:rsidRDefault="002F6330" w:rsidP="00DF6560">
      <w:pPr>
        <w:pStyle w:val="BodyText"/>
        <w:spacing w:before="120" w:line="240" w:lineRule="auto"/>
        <w:rPr>
          <w:rFonts w:cstheme="minorHAnsi"/>
        </w:rPr>
      </w:pPr>
      <w:r w:rsidRPr="00BC5C90">
        <w:rPr>
          <w:rFonts w:cstheme="minorHAnsi"/>
        </w:rPr>
        <w:t xml:space="preserve">This year there will be two types of grants available: </w:t>
      </w:r>
    </w:p>
    <w:p w14:paraId="501004B2" w14:textId="77777777" w:rsidR="002F6330" w:rsidRPr="00BC5C90" w:rsidRDefault="002F6330" w:rsidP="00DF6560">
      <w:pPr>
        <w:pStyle w:val="BodyText"/>
        <w:numPr>
          <w:ilvl w:val="0"/>
          <w:numId w:val="31"/>
        </w:numPr>
        <w:spacing w:before="120" w:line="240" w:lineRule="auto"/>
        <w:rPr>
          <w:rFonts w:eastAsiaTheme="minorEastAsia" w:cstheme="minorHAnsi"/>
        </w:rPr>
      </w:pPr>
      <w:r w:rsidRPr="00BC5C90">
        <w:rPr>
          <w:rFonts w:cstheme="minorHAnsi"/>
        </w:rPr>
        <w:t>Small grants of up to $5,000 (perfect for smaller initiatives i.e. training courses only, website development, education, on ground works)</w:t>
      </w:r>
    </w:p>
    <w:p w14:paraId="11910F1D" w14:textId="77777777" w:rsidR="002F6330" w:rsidRPr="00BC5C90" w:rsidRDefault="002F6330" w:rsidP="00DF6560">
      <w:pPr>
        <w:pStyle w:val="BodyText"/>
        <w:numPr>
          <w:ilvl w:val="0"/>
          <w:numId w:val="31"/>
        </w:numPr>
        <w:spacing w:before="120" w:line="240" w:lineRule="auto"/>
        <w:rPr>
          <w:rFonts w:cstheme="minorHAnsi"/>
        </w:rPr>
      </w:pPr>
      <w:r w:rsidRPr="00BC5C90">
        <w:rPr>
          <w:rFonts w:cstheme="minorHAnsi"/>
        </w:rPr>
        <w:t>Large grants from $5,000 up to $30,000 for larger projects</w:t>
      </w:r>
    </w:p>
    <w:p w14:paraId="04FD74F9" w14:textId="77777777" w:rsidR="002F6330" w:rsidRPr="00BC5C90" w:rsidRDefault="002F6330" w:rsidP="00DF6560">
      <w:pPr>
        <w:pStyle w:val="Heading3"/>
        <w:spacing w:before="120" w:after="120" w:line="240" w:lineRule="auto"/>
        <w:rPr>
          <w:rFonts w:cstheme="minorHAnsi"/>
        </w:rPr>
      </w:pPr>
      <w:r w:rsidRPr="00BC5C90">
        <w:rPr>
          <w:rFonts w:cstheme="minorHAnsi"/>
        </w:rPr>
        <w:t>Can we submit more than one application?</w:t>
      </w:r>
    </w:p>
    <w:p w14:paraId="0A7D3918" w14:textId="77777777" w:rsidR="002F6330" w:rsidRPr="00BC5C90" w:rsidRDefault="002F6330" w:rsidP="00DF6560">
      <w:pPr>
        <w:pStyle w:val="BodyText"/>
        <w:numPr>
          <w:ilvl w:val="0"/>
          <w:numId w:val="36"/>
        </w:numPr>
        <w:spacing w:before="120" w:line="240" w:lineRule="auto"/>
        <w:rPr>
          <w:rFonts w:cstheme="minorHAnsi"/>
        </w:rPr>
      </w:pPr>
      <w:r w:rsidRPr="00BC5C90">
        <w:rPr>
          <w:rFonts w:cstheme="minorHAnsi"/>
        </w:rPr>
        <w:t>You can submit multiple grant applications. However, only one application per group across all streams may be deemed successful. This is to ensure equity across groups distributed along the Victorian coastline.</w:t>
      </w:r>
    </w:p>
    <w:p w14:paraId="01040FE2" w14:textId="77777777" w:rsidR="002F6330" w:rsidRPr="00BC5C90" w:rsidRDefault="002F6330" w:rsidP="00DF6560">
      <w:pPr>
        <w:pStyle w:val="BodyText"/>
        <w:numPr>
          <w:ilvl w:val="0"/>
          <w:numId w:val="36"/>
        </w:numPr>
        <w:spacing w:before="120" w:line="240" w:lineRule="auto"/>
        <w:rPr>
          <w:rFonts w:cstheme="minorHAnsi"/>
        </w:rPr>
      </w:pPr>
      <w:r w:rsidRPr="00BC5C90">
        <w:rPr>
          <w:rFonts w:cstheme="minorHAnsi"/>
        </w:rPr>
        <w:t xml:space="preserve">Each application you submit must be separate (not reliant on another project) and must not be a scaled up or scaled down version of another application. </w:t>
      </w:r>
    </w:p>
    <w:p w14:paraId="13E2137E" w14:textId="77777777" w:rsidR="002F6330" w:rsidRPr="00BC5C90" w:rsidRDefault="002F6330" w:rsidP="00DF6560">
      <w:pPr>
        <w:pStyle w:val="BodyText"/>
        <w:spacing w:before="120" w:line="240" w:lineRule="auto"/>
        <w:rPr>
          <w:rFonts w:cstheme="minorHAnsi"/>
          <w:b/>
        </w:rPr>
      </w:pPr>
      <w:r w:rsidRPr="00BC5C90">
        <w:rPr>
          <w:rFonts w:cstheme="minorHAnsi"/>
          <w:b/>
        </w:rPr>
        <w:t>Will we be required to match funding?</w:t>
      </w:r>
    </w:p>
    <w:p w14:paraId="631279B3" w14:textId="77777777" w:rsidR="002F6330" w:rsidRPr="00BC5C90" w:rsidRDefault="002F6330" w:rsidP="00DF6560">
      <w:pPr>
        <w:pStyle w:val="BodyText"/>
        <w:spacing w:before="120" w:line="240" w:lineRule="auto"/>
        <w:rPr>
          <w:rFonts w:cstheme="minorHAnsi"/>
        </w:rPr>
      </w:pPr>
      <w:r w:rsidRPr="00BC5C90">
        <w:rPr>
          <w:rFonts w:cstheme="minorHAnsi"/>
        </w:rPr>
        <w:t xml:space="preserve">Applicants do not have to contribute funding to their project, however, a project that can demonstrate in-kind contributions provides greater value for money to Coastcare Victoria. Contributions can be in various forms including time, resources or funds.  </w:t>
      </w:r>
    </w:p>
    <w:p w14:paraId="56D3C4D2" w14:textId="77777777" w:rsidR="002F6330" w:rsidRPr="00BC5C90" w:rsidRDefault="002F6330" w:rsidP="00DF6560">
      <w:pPr>
        <w:pStyle w:val="BodyText"/>
        <w:spacing w:before="120" w:line="240" w:lineRule="auto"/>
        <w:rPr>
          <w:rFonts w:cstheme="minorHAnsi"/>
          <w:b/>
        </w:rPr>
      </w:pPr>
      <w:r w:rsidRPr="00BC5C90">
        <w:rPr>
          <w:rFonts w:cstheme="minorHAnsi"/>
          <w:b/>
        </w:rPr>
        <w:t xml:space="preserve">How long do successful applicants have to complete their project? </w:t>
      </w:r>
    </w:p>
    <w:p w14:paraId="153286F5" w14:textId="0CE267DE" w:rsidR="002F6330" w:rsidRPr="00BC5C90" w:rsidRDefault="002F6330" w:rsidP="00DF6560">
      <w:pPr>
        <w:pStyle w:val="BodyText"/>
        <w:spacing w:before="120" w:line="240" w:lineRule="auto"/>
        <w:rPr>
          <w:rFonts w:cstheme="minorHAnsi"/>
        </w:rPr>
      </w:pPr>
      <w:r w:rsidRPr="00E51836">
        <w:rPr>
          <w:rFonts w:cstheme="minorHAnsi"/>
        </w:rPr>
        <w:t>Projects must be completed</w:t>
      </w:r>
      <w:r w:rsidRPr="00BC5C90">
        <w:rPr>
          <w:rFonts w:cstheme="minorHAnsi"/>
        </w:rPr>
        <w:t xml:space="preserve"> (including the submission of acquittal documentation to Coastcare </w:t>
      </w:r>
      <w:r w:rsidRPr="00B816A8">
        <w:rPr>
          <w:rFonts w:cstheme="minorHAnsi"/>
        </w:rPr>
        <w:t xml:space="preserve">Victoria) </w:t>
      </w:r>
      <w:r w:rsidR="00E51836" w:rsidRPr="00B816A8">
        <w:rPr>
          <w:rFonts w:cstheme="minorHAnsi"/>
        </w:rPr>
        <w:t>by the due date on the funding agreement</w:t>
      </w:r>
      <w:r w:rsidRPr="00B816A8">
        <w:rPr>
          <w:rFonts w:cstheme="minorHAnsi"/>
        </w:rPr>
        <w:t>.</w:t>
      </w:r>
      <w:r w:rsidRPr="00BC5C90">
        <w:rPr>
          <w:rFonts w:cstheme="minorHAnsi"/>
        </w:rPr>
        <w:t xml:space="preserve">  </w:t>
      </w:r>
    </w:p>
    <w:p w14:paraId="4E70103D" w14:textId="77777777" w:rsidR="002F6330" w:rsidRPr="00BC5C90" w:rsidRDefault="002F6330" w:rsidP="00DF6560">
      <w:pPr>
        <w:pStyle w:val="BodyText"/>
        <w:spacing w:before="120" w:line="240" w:lineRule="auto"/>
        <w:rPr>
          <w:rFonts w:cstheme="minorHAnsi"/>
          <w:b/>
        </w:rPr>
      </w:pPr>
      <w:r w:rsidRPr="00BC5C90">
        <w:rPr>
          <w:rFonts w:cstheme="minorHAnsi"/>
          <w:b/>
        </w:rPr>
        <w:t xml:space="preserve">Who should we talk to about the project? </w:t>
      </w:r>
    </w:p>
    <w:p w14:paraId="3C2BC695" w14:textId="36653E7F" w:rsidR="002F6330" w:rsidRPr="00BC5C90" w:rsidRDefault="002F6330" w:rsidP="00DF6560">
      <w:pPr>
        <w:pStyle w:val="BodyText"/>
        <w:spacing w:before="120" w:line="240" w:lineRule="auto"/>
        <w:rPr>
          <w:rFonts w:cstheme="minorHAnsi"/>
        </w:rPr>
      </w:pPr>
      <w:r w:rsidRPr="00BC5C90">
        <w:rPr>
          <w:rFonts w:cstheme="minorHAnsi"/>
        </w:rPr>
        <w:t xml:space="preserve">Coastcare Victoria requires you to discuss your project with your local Coastcare Victoria Facilitator before submitting your application to ensure your project has the best chance of success. Your facilitator can help you with project planning and your application.  </w:t>
      </w:r>
    </w:p>
    <w:p w14:paraId="766E1479" w14:textId="77777777" w:rsidR="002F6330" w:rsidRPr="00BC5C90" w:rsidRDefault="002F6330" w:rsidP="00DF6560">
      <w:pPr>
        <w:pStyle w:val="BodyText"/>
        <w:spacing w:before="120" w:line="240" w:lineRule="auto"/>
        <w:rPr>
          <w:rFonts w:cstheme="minorHAnsi"/>
        </w:rPr>
      </w:pPr>
      <w:r w:rsidRPr="00BC5C90">
        <w:rPr>
          <w:rFonts w:cstheme="minorHAnsi"/>
        </w:rPr>
        <w:t>Please see Coastcare Victoria Facilitator contact details at the end of this document.</w:t>
      </w:r>
    </w:p>
    <w:p w14:paraId="781457B2" w14:textId="77777777" w:rsidR="002F6330" w:rsidRPr="00BC5C90" w:rsidRDefault="002F6330" w:rsidP="00DF6560">
      <w:pPr>
        <w:pStyle w:val="BodyText"/>
        <w:spacing w:before="120" w:line="240" w:lineRule="auto"/>
        <w:rPr>
          <w:rFonts w:cstheme="minorHAnsi"/>
        </w:rPr>
      </w:pPr>
      <w:r w:rsidRPr="00BC5C90">
        <w:rPr>
          <w:rFonts w:cstheme="minorHAnsi"/>
        </w:rPr>
        <w:t xml:space="preserve">You are also </w:t>
      </w:r>
      <w:r w:rsidRPr="00BC5C90">
        <w:rPr>
          <w:rFonts w:cstheme="minorHAnsi"/>
          <w:b/>
          <w:bCs/>
        </w:rPr>
        <w:t>strongly encouraged</w:t>
      </w:r>
      <w:r w:rsidRPr="00BC5C90">
        <w:rPr>
          <w:rFonts w:cstheme="minorHAnsi"/>
        </w:rPr>
        <w:t xml:space="preserve"> to discuss your project with your relevant Traditional Owners before submitting your application to ensure your project has the best chance of delivery within the timeframes. Your local facilitator, in partnership with the relevant regional DELWP Inclusion Officer, can assist in brokering this relationship if you are unsure how to commence discussions. </w:t>
      </w:r>
    </w:p>
    <w:p w14:paraId="3F753DAD" w14:textId="77777777" w:rsidR="002F6330" w:rsidRPr="00BC5C90" w:rsidRDefault="002F6330" w:rsidP="00DF6560">
      <w:pPr>
        <w:pStyle w:val="BodyText"/>
        <w:spacing w:before="120" w:line="240" w:lineRule="auto"/>
        <w:rPr>
          <w:rFonts w:cstheme="minorHAnsi"/>
          <w:b/>
          <w:bCs/>
          <w:color w:val="494847"/>
          <w:lang w:eastAsia="en-AU"/>
        </w:rPr>
      </w:pPr>
      <w:r w:rsidRPr="00BC5C90">
        <w:rPr>
          <w:rFonts w:cstheme="minorHAnsi"/>
          <w:b/>
          <w:bCs/>
          <w:color w:val="494847"/>
          <w:lang w:eastAsia="en-AU"/>
        </w:rPr>
        <w:t xml:space="preserve">Can we apply for a grant if we have received Coastcare Victoria funding in the past? </w:t>
      </w:r>
    </w:p>
    <w:p w14:paraId="0FCBF2FD" w14:textId="77777777" w:rsidR="002F6330" w:rsidRPr="00BC5C90" w:rsidRDefault="002F6330" w:rsidP="00DF6560">
      <w:pPr>
        <w:pStyle w:val="BodyText"/>
        <w:spacing w:before="120" w:line="240" w:lineRule="auto"/>
        <w:rPr>
          <w:rFonts w:cstheme="minorHAnsi"/>
        </w:rPr>
      </w:pPr>
      <w:r w:rsidRPr="00BC5C90">
        <w:rPr>
          <w:rFonts w:cstheme="minorHAnsi"/>
        </w:rPr>
        <w:t xml:space="preserve">Yes, as long as all your projects progress reports from previously funded projects are up to date or have been submitted, or your final acquittal has been submitted by the due date as required in your previous funding agreement. If your project has not yet been completed, please discuss your new application with your Coastcare Victoria Facilitator as you may need to demonstrate progress on your project before being considered eligible to apply.  </w:t>
      </w:r>
    </w:p>
    <w:p w14:paraId="1E357EEC" w14:textId="77777777" w:rsidR="002F6330" w:rsidRPr="00BC5C90" w:rsidRDefault="002F6330" w:rsidP="00DF6560">
      <w:pPr>
        <w:pStyle w:val="BodyText"/>
        <w:spacing w:before="120" w:line="240" w:lineRule="auto"/>
        <w:rPr>
          <w:rFonts w:cstheme="minorHAnsi"/>
        </w:rPr>
      </w:pPr>
      <w:r w:rsidRPr="00BC5C90">
        <w:rPr>
          <w:rFonts w:cstheme="minorHAnsi"/>
        </w:rPr>
        <w:t>Coastcare Victoria will not fund activities (or components of projects) that have been funded by other sources.</w:t>
      </w:r>
    </w:p>
    <w:p w14:paraId="0552E141" w14:textId="77777777" w:rsidR="002F6330" w:rsidRPr="00BC5C90" w:rsidRDefault="002F6330" w:rsidP="00DF6560">
      <w:pPr>
        <w:pStyle w:val="Heading2"/>
        <w:spacing w:before="120" w:after="120" w:line="240" w:lineRule="auto"/>
        <w:rPr>
          <w:rFonts w:cstheme="minorHAnsi"/>
          <w:sz w:val="20"/>
          <w:szCs w:val="20"/>
        </w:rPr>
      </w:pPr>
      <w:bookmarkStart w:id="70" w:name="_Toc66440320"/>
      <w:r w:rsidRPr="00BC5C90">
        <w:rPr>
          <w:rFonts w:cstheme="minorHAnsi"/>
          <w:sz w:val="20"/>
          <w:szCs w:val="20"/>
        </w:rPr>
        <w:t>Submitting Applications</w:t>
      </w:r>
      <w:bookmarkEnd w:id="70"/>
      <w:r w:rsidRPr="00BC5C90">
        <w:rPr>
          <w:rFonts w:cstheme="minorHAnsi"/>
          <w:sz w:val="20"/>
          <w:szCs w:val="20"/>
        </w:rPr>
        <w:t xml:space="preserve"> </w:t>
      </w:r>
    </w:p>
    <w:p w14:paraId="579832F5" w14:textId="26EB61DD" w:rsidR="002F6330" w:rsidRDefault="002F6330" w:rsidP="00DF6560">
      <w:pPr>
        <w:pStyle w:val="BodyText"/>
        <w:spacing w:before="120" w:line="240" w:lineRule="auto"/>
        <w:rPr>
          <w:rFonts w:cstheme="minorHAnsi"/>
          <w:b/>
          <w:bCs/>
          <w:color w:val="494847"/>
          <w:lang w:eastAsia="en-AU"/>
        </w:rPr>
      </w:pPr>
      <w:r w:rsidRPr="00BC5C90">
        <w:rPr>
          <w:rFonts w:cstheme="minorHAnsi"/>
          <w:b/>
          <w:bCs/>
          <w:color w:val="494847"/>
          <w:lang w:eastAsia="en-AU"/>
        </w:rPr>
        <w:t xml:space="preserve">How do we apply for the Coastcare Victoria Community Grants 2021? </w:t>
      </w:r>
    </w:p>
    <w:p w14:paraId="04E7D1A0" w14:textId="77777777" w:rsidR="002F6330" w:rsidRPr="00BC5C90" w:rsidRDefault="002F6330" w:rsidP="00DF6560">
      <w:pPr>
        <w:pStyle w:val="BodyText"/>
        <w:spacing w:before="120" w:line="240" w:lineRule="auto"/>
        <w:rPr>
          <w:rFonts w:cstheme="minorHAnsi"/>
        </w:rPr>
      </w:pPr>
      <w:r w:rsidRPr="00BC5C90">
        <w:rPr>
          <w:rFonts w:cstheme="minorHAnsi"/>
        </w:rPr>
        <w:t>Applications are submitted online using the DELWP Grants Online portal.</w:t>
      </w:r>
    </w:p>
    <w:p w14:paraId="3A4C7449" w14:textId="77777777" w:rsidR="002263F4" w:rsidRDefault="002F6330" w:rsidP="002263F4">
      <w:pPr>
        <w:pStyle w:val="ListParagraph"/>
        <w:numPr>
          <w:ilvl w:val="0"/>
          <w:numId w:val="41"/>
        </w:numPr>
      </w:pPr>
      <w:bookmarkStart w:id="71" w:name="_Hlk34908409"/>
      <w:r w:rsidRPr="002263F4">
        <w:rPr>
          <w:rFonts w:cstheme="minorHAnsi"/>
        </w:rPr>
        <w:t xml:space="preserve">To apply for Stewardship &amp; Education Grants (Stream 1), go to: </w:t>
      </w:r>
      <w:hyperlink r:id="rId66" w:history="1">
        <w:r w:rsidR="002263F4" w:rsidRPr="002263F4">
          <w:rPr>
            <w:rStyle w:val="Hyperlink"/>
            <w:color w:val="0070C0"/>
          </w:rPr>
          <w:t>https://delwp1.force.com/publicform?id=a0h4P00001dlQ3q</w:t>
        </w:r>
      </w:hyperlink>
    </w:p>
    <w:p w14:paraId="4BA51C1A" w14:textId="77777777" w:rsidR="002263F4" w:rsidRPr="002263F4" w:rsidRDefault="002F6330" w:rsidP="002263F4">
      <w:pPr>
        <w:pStyle w:val="BodyText"/>
        <w:numPr>
          <w:ilvl w:val="0"/>
          <w:numId w:val="38"/>
        </w:numPr>
        <w:spacing w:before="120" w:line="240" w:lineRule="auto"/>
        <w:rPr>
          <w:rFonts w:cstheme="minorHAnsi"/>
        </w:rPr>
      </w:pPr>
      <w:r w:rsidRPr="002263F4">
        <w:rPr>
          <w:rFonts w:cstheme="minorHAnsi"/>
        </w:rPr>
        <w:t xml:space="preserve">To apply for Strengthening our Volunteer Groups grants (Stream 2), go to:  </w:t>
      </w:r>
      <w:bookmarkStart w:id="72" w:name="_Hlk34908607"/>
      <w:bookmarkEnd w:id="71"/>
      <w:r w:rsidR="002263F4" w:rsidRPr="002263F4">
        <w:rPr>
          <w:color w:val="0070C0"/>
        </w:rPr>
        <w:fldChar w:fldCharType="begin"/>
      </w:r>
      <w:r w:rsidR="002263F4" w:rsidRPr="002263F4">
        <w:rPr>
          <w:color w:val="0070C0"/>
        </w:rPr>
        <w:instrText xml:space="preserve"> HYPERLINK "https://delwp1.force.com/publicform?id=a0h4P00001dlQ3v" </w:instrText>
      </w:r>
      <w:r w:rsidR="002263F4" w:rsidRPr="002263F4">
        <w:rPr>
          <w:color w:val="0070C0"/>
        </w:rPr>
        <w:fldChar w:fldCharType="separate"/>
      </w:r>
      <w:r w:rsidR="002263F4" w:rsidRPr="002263F4">
        <w:rPr>
          <w:rStyle w:val="Hyperlink"/>
          <w:color w:val="0070C0"/>
        </w:rPr>
        <w:t>https://delwp1.force.com/publicform?id=a0h4P00001dlQ3v</w:t>
      </w:r>
      <w:r w:rsidR="002263F4" w:rsidRPr="002263F4">
        <w:rPr>
          <w:color w:val="0070C0"/>
        </w:rPr>
        <w:fldChar w:fldCharType="end"/>
      </w:r>
    </w:p>
    <w:p w14:paraId="43B08137" w14:textId="1F95A9F0" w:rsidR="002F6330" w:rsidRPr="002263F4" w:rsidRDefault="002F6330" w:rsidP="002263F4">
      <w:pPr>
        <w:pStyle w:val="BodyText"/>
        <w:numPr>
          <w:ilvl w:val="0"/>
          <w:numId w:val="38"/>
        </w:numPr>
        <w:spacing w:before="120" w:line="240" w:lineRule="auto"/>
        <w:rPr>
          <w:rFonts w:cstheme="minorHAnsi"/>
        </w:rPr>
      </w:pPr>
      <w:r w:rsidRPr="002263F4">
        <w:rPr>
          <w:rFonts w:cstheme="minorHAnsi"/>
        </w:rPr>
        <w:t>To apply for Supporting Traditional Owner Self Determination grants (Stream 3), go to:</w:t>
      </w:r>
      <w:r w:rsidR="002263F4" w:rsidRPr="002263F4">
        <w:rPr>
          <w:rFonts w:cstheme="minorHAnsi"/>
        </w:rPr>
        <w:t xml:space="preserve"> </w:t>
      </w:r>
      <w:hyperlink r:id="rId67" w:history="1">
        <w:r w:rsidR="002263F4" w:rsidRPr="002263F4">
          <w:rPr>
            <w:rStyle w:val="Hyperlink"/>
            <w:color w:val="0070C0"/>
          </w:rPr>
          <w:t>https://delwp1.force.com/publicform?id=a0h4P00001dlQ46</w:t>
        </w:r>
      </w:hyperlink>
    </w:p>
    <w:p w14:paraId="49200D4C" w14:textId="77777777" w:rsidR="002F6330" w:rsidRPr="00BC5C90" w:rsidRDefault="002F6330" w:rsidP="00DF6560">
      <w:pPr>
        <w:pStyle w:val="BodyText"/>
        <w:spacing w:before="120" w:line="240" w:lineRule="auto"/>
        <w:rPr>
          <w:rFonts w:cstheme="minorHAnsi"/>
        </w:rPr>
      </w:pPr>
      <w:r w:rsidRPr="00BC5C90">
        <w:rPr>
          <w:rFonts w:cstheme="minorHAnsi"/>
        </w:rPr>
        <w:t xml:space="preserve">To access existing drafts or submitted applications, go to: </w:t>
      </w:r>
      <w:hyperlink r:id="rId68" w:history="1">
        <w:r w:rsidRPr="00BC5C90">
          <w:rPr>
            <w:rStyle w:val="Hyperlink"/>
            <w:rFonts w:cstheme="minorHAnsi"/>
            <w:color w:val="0070C0"/>
          </w:rPr>
          <w:t>https://delwp1.force.com/</w:t>
        </w:r>
      </w:hyperlink>
    </w:p>
    <w:bookmarkEnd w:id="72"/>
    <w:p w14:paraId="6DAAFA0B" w14:textId="77777777" w:rsidR="002F6330" w:rsidRPr="00BC5C90" w:rsidRDefault="002F6330" w:rsidP="00DF6560">
      <w:pPr>
        <w:pStyle w:val="BodyText"/>
        <w:spacing w:before="120" w:line="240" w:lineRule="auto"/>
        <w:rPr>
          <w:rFonts w:cstheme="minorHAnsi"/>
        </w:rPr>
      </w:pPr>
      <w:r w:rsidRPr="00BC5C90">
        <w:rPr>
          <w:rFonts w:cstheme="minorHAnsi"/>
          <w:color w:val="auto"/>
        </w:rPr>
        <w:t>You’ll need register for an account prior to commencing your application</w:t>
      </w:r>
      <w:r w:rsidRPr="00BC5C90">
        <w:rPr>
          <w:rFonts w:cstheme="minorHAnsi"/>
        </w:rPr>
        <w:t xml:space="preserve">.  You will receive an application number after you apply online. Please quote this number in all communications with the department relating to your application. </w:t>
      </w:r>
    </w:p>
    <w:p w14:paraId="5347653E" w14:textId="77777777" w:rsidR="002F6330" w:rsidRPr="00BC5C90" w:rsidRDefault="002F6330" w:rsidP="00DF6560">
      <w:pPr>
        <w:pStyle w:val="BodyText"/>
        <w:spacing w:before="120" w:line="240" w:lineRule="auto"/>
        <w:rPr>
          <w:rFonts w:cstheme="minorHAnsi"/>
        </w:rPr>
      </w:pPr>
      <w:r w:rsidRPr="00BC5C90">
        <w:rPr>
          <w:rFonts w:cstheme="minorHAnsi"/>
        </w:rPr>
        <w:t>Applicants can attach documents to an online application as long as they are in an acceptable file type and don’t exceed the maximum file size. Important tips:</w:t>
      </w:r>
    </w:p>
    <w:p w14:paraId="7503CF11" w14:textId="77777777" w:rsidR="002F6330" w:rsidRPr="00BC5C90" w:rsidRDefault="002F6330" w:rsidP="00DF6560">
      <w:pPr>
        <w:pStyle w:val="BodyText"/>
        <w:numPr>
          <w:ilvl w:val="0"/>
          <w:numId w:val="35"/>
        </w:numPr>
        <w:spacing w:before="120" w:line="240" w:lineRule="auto"/>
        <w:ind w:left="567" w:hanging="283"/>
        <w:rPr>
          <w:rFonts w:cstheme="minorHAnsi"/>
        </w:rPr>
      </w:pPr>
      <w:r w:rsidRPr="00BC5C90">
        <w:rPr>
          <w:rFonts w:cstheme="minorHAnsi"/>
        </w:rPr>
        <w:t>when submitting an application online, applicants should check carefully to ensure all your attachments have been uploaded</w:t>
      </w:r>
    </w:p>
    <w:p w14:paraId="2E2BAD52" w14:textId="77777777" w:rsidR="002F6330" w:rsidRPr="00BC5C90" w:rsidRDefault="002F6330" w:rsidP="00DF6560">
      <w:pPr>
        <w:pStyle w:val="BodyText"/>
        <w:numPr>
          <w:ilvl w:val="0"/>
          <w:numId w:val="35"/>
        </w:numPr>
        <w:spacing w:before="120" w:line="240" w:lineRule="auto"/>
        <w:ind w:left="567" w:hanging="283"/>
        <w:rPr>
          <w:rFonts w:cstheme="minorHAnsi"/>
        </w:rPr>
      </w:pPr>
      <w:r w:rsidRPr="00BC5C90">
        <w:rPr>
          <w:rFonts w:cstheme="minorHAnsi"/>
        </w:rPr>
        <w:t>the system has a file size limit of 5MB</w:t>
      </w:r>
    </w:p>
    <w:p w14:paraId="5CA4FD3A" w14:textId="77777777" w:rsidR="002F6330" w:rsidRPr="00BC5C90" w:rsidRDefault="002F6330" w:rsidP="00DF6560">
      <w:pPr>
        <w:pStyle w:val="BodyText"/>
        <w:numPr>
          <w:ilvl w:val="0"/>
          <w:numId w:val="35"/>
        </w:numPr>
        <w:spacing w:before="120" w:line="240" w:lineRule="auto"/>
        <w:ind w:left="567" w:hanging="283"/>
        <w:rPr>
          <w:rFonts w:cstheme="minorHAnsi"/>
        </w:rPr>
      </w:pPr>
      <w:r w:rsidRPr="00BC5C90">
        <w:rPr>
          <w:rFonts w:cstheme="minorHAnsi"/>
        </w:rPr>
        <w:t>please only email files that you haven’t been able to attach</w:t>
      </w:r>
    </w:p>
    <w:p w14:paraId="40937D20" w14:textId="339AE3FF" w:rsidR="002F6330" w:rsidRPr="00BC5C90" w:rsidRDefault="002F6330" w:rsidP="00DF6560">
      <w:pPr>
        <w:pStyle w:val="BodyText"/>
        <w:spacing w:before="120" w:line="240" w:lineRule="auto"/>
        <w:rPr>
          <w:rFonts w:cstheme="minorHAnsi"/>
          <w:i/>
          <w:iCs/>
        </w:rPr>
      </w:pPr>
      <w:r w:rsidRPr="00BC5C90">
        <w:rPr>
          <w:rFonts w:cstheme="minorHAnsi"/>
          <w:i/>
          <w:iCs/>
        </w:rPr>
        <w:t xml:space="preserve">Make sure your application is submitted </w:t>
      </w:r>
      <w:r w:rsidRPr="0060461E">
        <w:rPr>
          <w:rFonts w:cstheme="minorHAnsi"/>
          <w:i/>
          <w:iCs/>
        </w:rPr>
        <w:t>by</w:t>
      </w:r>
      <w:r w:rsidRPr="0060461E">
        <w:rPr>
          <w:rFonts w:cstheme="minorHAnsi"/>
          <w:b/>
          <w:bCs/>
          <w:i/>
          <w:iCs/>
        </w:rPr>
        <w:t xml:space="preserve"> 5pm on </w:t>
      </w:r>
      <w:r w:rsidR="00194722" w:rsidRPr="0060461E">
        <w:rPr>
          <w:rFonts w:cstheme="minorHAnsi"/>
          <w:b/>
          <w:bCs/>
          <w:i/>
          <w:iCs/>
        </w:rPr>
        <w:t>23</w:t>
      </w:r>
      <w:r w:rsidR="001804C7" w:rsidRPr="0060461E">
        <w:rPr>
          <w:rFonts w:cstheme="minorHAnsi"/>
          <w:b/>
          <w:bCs/>
          <w:i/>
          <w:iCs/>
        </w:rPr>
        <w:t xml:space="preserve"> June</w:t>
      </w:r>
      <w:r w:rsidRPr="0060461E">
        <w:rPr>
          <w:rFonts w:cstheme="minorHAnsi"/>
          <w:b/>
          <w:bCs/>
          <w:i/>
          <w:iCs/>
        </w:rPr>
        <w:t xml:space="preserve"> 2021.</w:t>
      </w:r>
      <w:r w:rsidRPr="0060461E">
        <w:rPr>
          <w:rFonts w:cstheme="minorHAnsi"/>
          <w:i/>
          <w:iCs/>
        </w:rPr>
        <w:t xml:space="preserve"> Late</w:t>
      </w:r>
      <w:r w:rsidRPr="00BC5C90">
        <w:rPr>
          <w:rFonts w:cstheme="minorHAnsi"/>
          <w:i/>
          <w:iCs/>
        </w:rPr>
        <w:t xml:space="preserve"> and incomplete applications will not be considered.</w:t>
      </w:r>
    </w:p>
    <w:p w14:paraId="75341368" w14:textId="77777777" w:rsidR="002F6330" w:rsidRPr="00BC5C90" w:rsidRDefault="002F6330" w:rsidP="00DF6560">
      <w:pPr>
        <w:pStyle w:val="BodyText"/>
        <w:spacing w:before="120" w:line="240" w:lineRule="auto"/>
        <w:rPr>
          <w:rFonts w:cstheme="minorHAnsi"/>
          <w:b/>
          <w:bCs/>
          <w:color w:val="494847"/>
          <w:lang w:eastAsia="en-AU"/>
        </w:rPr>
      </w:pPr>
      <w:r w:rsidRPr="00BC5C90">
        <w:rPr>
          <w:rFonts w:cstheme="minorHAnsi"/>
          <w:b/>
          <w:bCs/>
          <w:color w:val="494847"/>
          <w:lang w:eastAsia="en-AU"/>
        </w:rPr>
        <w:t>Can we view previous applications?</w:t>
      </w:r>
    </w:p>
    <w:p w14:paraId="69D9745D" w14:textId="77777777" w:rsidR="002F6330" w:rsidRPr="00BC5C90" w:rsidRDefault="002F6330" w:rsidP="00DF6560">
      <w:pPr>
        <w:pStyle w:val="BodyText"/>
        <w:spacing w:before="120" w:line="240" w:lineRule="auto"/>
        <w:rPr>
          <w:rFonts w:cstheme="minorHAnsi"/>
          <w:color w:val="494847"/>
          <w:lang w:eastAsia="en-AU"/>
        </w:rPr>
      </w:pPr>
      <w:r w:rsidRPr="00BC5C90">
        <w:rPr>
          <w:rFonts w:cstheme="minorHAnsi"/>
          <w:color w:val="494847"/>
          <w:lang w:eastAsia="en-AU"/>
        </w:rPr>
        <w:t>Yes, so long as they use the same login as last time.</w:t>
      </w:r>
    </w:p>
    <w:p w14:paraId="56521017" w14:textId="77777777" w:rsidR="002F6330" w:rsidRPr="00BC5C90" w:rsidRDefault="002F6330" w:rsidP="00DF6560">
      <w:pPr>
        <w:pStyle w:val="BodyText"/>
        <w:spacing w:before="120" w:line="240" w:lineRule="auto"/>
        <w:rPr>
          <w:rFonts w:cstheme="minorHAnsi"/>
          <w:b/>
          <w:color w:val="494847"/>
          <w:lang w:eastAsia="en-AU"/>
        </w:rPr>
      </w:pPr>
      <w:r w:rsidRPr="00BC5C90">
        <w:rPr>
          <w:rFonts w:cstheme="minorHAnsi"/>
          <w:b/>
          <w:color w:val="494847"/>
          <w:lang w:eastAsia="en-AU"/>
        </w:rPr>
        <w:t>We are having trouble with the online application - where do we go for help?</w:t>
      </w:r>
    </w:p>
    <w:p w14:paraId="2540294F" w14:textId="77777777" w:rsidR="002F6330" w:rsidRPr="00BC5C90" w:rsidRDefault="002F6330" w:rsidP="00DF6560">
      <w:pPr>
        <w:pStyle w:val="BodyText"/>
        <w:spacing w:before="120" w:line="240" w:lineRule="auto"/>
        <w:rPr>
          <w:rFonts w:cstheme="minorHAnsi"/>
          <w:color w:val="494847"/>
          <w:lang w:eastAsia="en-AU"/>
        </w:rPr>
      </w:pPr>
      <w:r w:rsidRPr="00BC5C90">
        <w:rPr>
          <w:rFonts w:cstheme="minorHAnsi"/>
          <w:color w:val="494847"/>
          <w:lang w:eastAsia="en-AU"/>
        </w:rPr>
        <w:t xml:space="preserve">If you require assistance submitting your application online, contact the Grants Information Line on 1300 366 356 or </w:t>
      </w:r>
      <w:hyperlink r:id="rId69">
        <w:r w:rsidRPr="00BC5C90">
          <w:rPr>
            <w:rStyle w:val="Hyperlink"/>
            <w:rFonts w:cstheme="minorHAnsi"/>
            <w:color w:val="0070C0"/>
            <w:lang w:eastAsia="en-AU"/>
          </w:rPr>
          <w:t>grantsinfo@delwp.vic.gov.au</w:t>
        </w:r>
      </w:hyperlink>
      <w:r w:rsidRPr="00BC5C90">
        <w:rPr>
          <w:rFonts w:cstheme="minorHAnsi"/>
          <w:color w:val="494847"/>
          <w:lang w:eastAsia="en-AU"/>
        </w:rPr>
        <w:t xml:space="preserve"> or contact </w:t>
      </w:r>
      <w:r w:rsidRPr="00BC5C90">
        <w:rPr>
          <w:rFonts w:cstheme="minorHAnsi"/>
        </w:rPr>
        <w:t>your local Coastcare Victoria Facilitator</w:t>
      </w:r>
      <w:r w:rsidRPr="00BC5C90">
        <w:rPr>
          <w:rFonts w:cstheme="minorHAnsi"/>
          <w:color w:val="494847"/>
          <w:lang w:eastAsia="en-AU"/>
        </w:rPr>
        <w:t>.</w:t>
      </w:r>
    </w:p>
    <w:p w14:paraId="297D8535" w14:textId="77777777" w:rsidR="002F6330" w:rsidRPr="00BC5C90" w:rsidRDefault="002F6330" w:rsidP="00DF6560">
      <w:pPr>
        <w:pStyle w:val="BodyText"/>
        <w:spacing w:before="120" w:line="240" w:lineRule="auto"/>
        <w:rPr>
          <w:rFonts w:cstheme="minorHAnsi"/>
          <w:b/>
          <w:bCs/>
          <w:color w:val="494847"/>
          <w:lang w:eastAsia="en-AU"/>
        </w:rPr>
      </w:pPr>
      <w:r w:rsidRPr="00BC5C90">
        <w:rPr>
          <w:rFonts w:cstheme="minorHAnsi"/>
          <w:b/>
          <w:bCs/>
          <w:color w:val="494847"/>
          <w:lang w:eastAsia="en-AU"/>
        </w:rPr>
        <w:t>Is there a word count for the application?</w:t>
      </w:r>
    </w:p>
    <w:p w14:paraId="4F6BFCFF" w14:textId="77777777" w:rsidR="002F6330" w:rsidRPr="00BC5C90" w:rsidRDefault="002F6330" w:rsidP="00DF6560">
      <w:pPr>
        <w:pStyle w:val="BodyText"/>
        <w:spacing w:before="120" w:line="240" w:lineRule="auto"/>
        <w:rPr>
          <w:rFonts w:cstheme="minorHAnsi"/>
          <w:color w:val="494847"/>
          <w:lang w:eastAsia="en-AU"/>
        </w:rPr>
      </w:pPr>
      <w:r w:rsidRPr="00BC5C90">
        <w:rPr>
          <w:rFonts w:cstheme="minorHAnsi"/>
          <w:color w:val="494847"/>
          <w:lang w:eastAsia="en-AU"/>
        </w:rPr>
        <w:t xml:space="preserve">Please pay attention to the word count as detailed in the relevant sections. </w:t>
      </w:r>
    </w:p>
    <w:p w14:paraId="7CD5AC0F" w14:textId="77777777" w:rsidR="002F6330" w:rsidRPr="00BC5C90" w:rsidRDefault="002F6330" w:rsidP="00DF6560">
      <w:pPr>
        <w:pStyle w:val="BodyText"/>
        <w:spacing w:before="120" w:line="240" w:lineRule="auto"/>
        <w:rPr>
          <w:rFonts w:cstheme="minorHAnsi"/>
          <w:b/>
          <w:bCs/>
          <w:color w:val="494847"/>
          <w:lang w:eastAsia="en-AU"/>
        </w:rPr>
      </w:pPr>
      <w:r w:rsidRPr="00BC5C90">
        <w:rPr>
          <w:rFonts w:cstheme="minorHAnsi"/>
          <w:b/>
          <w:bCs/>
          <w:color w:val="494847"/>
          <w:lang w:eastAsia="en-AU"/>
        </w:rPr>
        <w:t>Does the application form auto-save or should we save it manually?</w:t>
      </w:r>
    </w:p>
    <w:p w14:paraId="2C36AB18" w14:textId="77777777" w:rsidR="002F6330" w:rsidRPr="00BC5C90" w:rsidRDefault="002F6330" w:rsidP="00DF6560">
      <w:pPr>
        <w:pStyle w:val="BodyText"/>
        <w:numPr>
          <w:ilvl w:val="0"/>
          <w:numId w:val="40"/>
        </w:numPr>
        <w:spacing w:before="120" w:line="240" w:lineRule="auto"/>
        <w:rPr>
          <w:rFonts w:cstheme="minorHAnsi"/>
          <w:color w:val="494847"/>
          <w:lang w:eastAsia="en-AU"/>
        </w:rPr>
      </w:pPr>
      <w:r w:rsidRPr="00BC5C90">
        <w:rPr>
          <w:rFonts w:cstheme="minorHAnsi"/>
          <w:color w:val="494847"/>
          <w:lang w:eastAsia="en-AU"/>
        </w:rPr>
        <w:t>Auto-saves when going to the next page.</w:t>
      </w:r>
    </w:p>
    <w:p w14:paraId="484E8412" w14:textId="77777777" w:rsidR="002F6330" w:rsidRPr="00BC5C90" w:rsidRDefault="002F6330" w:rsidP="00DF6560">
      <w:pPr>
        <w:pStyle w:val="BodyText"/>
        <w:numPr>
          <w:ilvl w:val="0"/>
          <w:numId w:val="40"/>
        </w:numPr>
        <w:spacing w:before="120" w:line="240" w:lineRule="auto"/>
        <w:rPr>
          <w:rFonts w:cstheme="minorHAnsi"/>
          <w:color w:val="494847"/>
          <w:lang w:eastAsia="en-AU"/>
        </w:rPr>
      </w:pPr>
      <w:r w:rsidRPr="00BC5C90">
        <w:rPr>
          <w:rFonts w:cstheme="minorHAnsi"/>
          <w:color w:val="494847"/>
          <w:lang w:eastAsia="en-AU"/>
        </w:rPr>
        <w:t xml:space="preserve">If you wish to go back and forward between pages, you should use the ‘Previous Page’ and ‘Next Page’ buttons – do </w:t>
      </w:r>
      <w:r w:rsidRPr="00BC5C90">
        <w:rPr>
          <w:rFonts w:cstheme="minorHAnsi"/>
          <w:color w:val="494847"/>
          <w:u w:val="single"/>
          <w:lang w:eastAsia="en-AU"/>
        </w:rPr>
        <w:t>not</w:t>
      </w:r>
      <w:r w:rsidRPr="00BC5C90">
        <w:rPr>
          <w:rFonts w:cstheme="minorHAnsi"/>
          <w:color w:val="494847"/>
          <w:lang w:eastAsia="en-AU"/>
        </w:rPr>
        <w:t xml:space="preserve"> use the back and forward buttons on your browser.</w:t>
      </w:r>
    </w:p>
    <w:p w14:paraId="072D83E7" w14:textId="77777777" w:rsidR="002F6330" w:rsidRPr="00BC5C90" w:rsidRDefault="002F6330" w:rsidP="00DF6560">
      <w:pPr>
        <w:pStyle w:val="BodyText"/>
        <w:spacing w:before="120" w:line="240" w:lineRule="auto"/>
        <w:rPr>
          <w:rFonts w:cstheme="minorHAnsi"/>
          <w:b/>
          <w:bCs/>
          <w:color w:val="494847"/>
          <w:lang w:eastAsia="en-AU"/>
        </w:rPr>
      </w:pPr>
      <w:r w:rsidRPr="00BC5C90">
        <w:rPr>
          <w:rFonts w:cstheme="minorHAnsi"/>
          <w:b/>
          <w:bCs/>
          <w:color w:val="494847"/>
          <w:lang w:eastAsia="en-AU"/>
        </w:rPr>
        <w:t>Can we submit more than 10 attachments?</w:t>
      </w:r>
    </w:p>
    <w:p w14:paraId="7829F4D4" w14:textId="77777777" w:rsidR="002F6330" w:rsidRPr="00BC5C90" w:rsidRDefault="002F6330" w:rsidP="00DF6560">
      <w:pPr>
        <w:pStyle w:val="BodyText"/>
        <w:spacing w:before="120" w:line="240" w:lineRule="auto"/>
        <w:rPr>
          <w:rFonts w:cstheme="minorHAnsi"/>
          <w:color w:val="494847"/>
          <w:lang w:eastAsia="en-AU"/>
        </w:rPr>
      </w:pPr>
      <w:r w:rsidRPr="00BC5C90">
        <w:rPr>
          <w:rFonts w:cstheme="minorHAnsi"/>
          <w:color w:val="494847"/>
          <w:lang w:eastAsia="en-AU"/>
        </w:rPr>
        <w:t xml:space="preserve">If you need to submit more than 10 attachments, additional attachments can be emailed to your local Coastcare Victoria Facilitator. We ask that you do not re-send documents that have already been attached. If you are concerned about documents being missed please contact your local Coastcare Victoria Facilitator directly rather than doubling up. </w:t>
      </w:r>
    </w:p>
    <w:p w14:paraId="7CA266E4" w14:textId="1512DA33" w:rsidR="002F6330" w:rsidRPr="00BC5C90" w:rsidRDefault="002F6330" w:rsidP="00DF6560">
      <w:pPr>
        <w:pStyle w:val="BodyText"/>
        <w:spacing w:before="120" w:line="240" w:lineRule="auto"/>
        <w:rPr>
          <w:rFonts w:cstheme="minorHAnsi"/>
          <w:b/>
          <w:color w:val="494847"/>
          <w:lang w:eastAsia="en-AU"/>
        </w:rPr>
      </w:pPr>
      <w:r w:rsidRPr="00BC5C90">
        <w:rPr>
          <w:rFonts w:cstheme="minorHAnsi"/>
          <w:b/>
          <w:color w:val="494847"/>
          <w:lang w:eastAsia="en-AU"/>
        </w:rPr>
        <w:t>DELWP Grants Online Portal Hints</w:t>
      </w:r>
    </w:p>
    <w:p w14:paraId="7D523F05"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 xml:space="preserve">Do not use the Internet Explorer browser – choose Firefox, Chrome or another browser as these browsers are more stable with the DELWP Grants Online Portal. </w:t>
      </w:r>
    </w:p>
    <w:p w14:paraId="5748AF4E"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 xml:space="preserve">When you register, note down the email and password you used.  You will need it to access your application later.  </w:t>
      </w:r>
    </w:p>
    <w:p w14:paraId="1A7A335B"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 xml:space="preserve">After you start your application, you will receive a notification email with a link to return to the application form.  It is easiest to continue accessing your application via this link.  </w:t>
      </w:r>
    </w:p>
    <w:p w14:paraId="5D10F2BD"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 xml:space="preserve">If completing application in Word document first, keep formatting simple to assist with copying work across to the DELWP Grants Online Portal. </w:t>
      </w:r>
    </w:p>
    <w:p w14:paraId="6E3D1DD7"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Please note, if converting application to a PDF document, there are known alignment issues. Apologies, there has been no known resolution to this issue.</w:t>
      </w:r>
    </w:p>
    <w:p w14:paraId="39AEB180"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Two people logging into the same grant application may cause issues such as data loss. You are encouraged to only have one person working in the application at any one time.</w:t>
      </w:r>
    </w:p>
    <w:p w14:paraId="7DDC40A8"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 xml:space="preserve">Refer to the DELWP Grants Online Information Sheet available on the Coastcare Victoria website. </w:t>
      </w:r>
    </w:p>
    <w:p w14:paraId="05A95FFA" w14:textId="77777777" w:rsidR="002F6330" w:rsidRPr="00BC5C90" w:rsidRDefault="002F6330" w:rsidP="00DF6560">
      <w:pPr>
        <w:pStyle w:val="Heading2"/>
        <w:spacing w:before="120" w:after="120" w:line="240" w:lineRule="auto"/>
        <w:rPr>
          <w:rFonts w:cstheme="minorHAnsi"/>
          <w:sz w:val="20"/>
          <w:szCs w:val="20"/>
        </w:rPr>
      </w:pPr>
      <w:bookmarkStart w:id="73" w:name="_Toc66440321"/>
      <w:r w:rsidRPr="00BC5C90">
        <w:rPr>
          <w:rFonts w:cstheme="minorHAnsi"/>
          <w:sz w:val="20"/>
          <w:szCs w:val="20"/>
        </w:rPr>
        <w:t>Land Manager Support and Consent</w:t>
      </w:r>
      <w:bookmarkEnd w:id="73"/>
    </w:p>
    <w:p w14:paraId="4DD39F82" w14:textId="77777777" w:rsidR="002F6330" w:rsidRPr="00BC5C90" w:rsidRDefault="002F6330" w:rsidP="00DF6560">
      <w:pPr>
        <w:pStyle w:val="Heading3"/>
        <w:spacing w:before="120" w:after="120" w:line="240" w:lineRule="auto"/>
        <w:rPr>
          <w:rFonts w:cstheme="minorHAnsi"/>
        </w:rPr>
      </w:pPr>
      <w:bookmarkStart w:id="74" w:name="_Toc473041167"/>
      <w:r w:rsidRPr="00BC5C90">
        <w:rPr>
          <w:rFonts w:cstheme="minorHAnsi"/>
        </w:rPr>
        <w:t>Do we need consent from a land manager?</w:t>
      </w:r>
      <w:bookmarkEnd w:id="74"/>
      <w:r w:rsidRPr="00BC5C90">
        <w:rPr>
          <w:rFonts w:cstheme="minorHAnsi"/>
        </w:rPr>
        <w:t xml:space="preserve"> </w:t>
      </w:r>
    </w:p>
    <w:p w14:paraId="4A9B2614" w14:textId="77777777" w:rsidR="002F6330" w:rsidRPr="00BC5C90" w:rsidRDefault="002F6330" w:rsidP="00DF6560">
      <w:pPr>
        <w:pStyle w:val="BodyText"/>
        <w:spacing w:before="120" w:line="240" w:lineRule="auto"/>
        <w:rPr>
          <w:rFonts w:cstheme="minorHAnsi"/>
        </w:rPr>
      </w:pPr>
      <w:r w:rsidRPr="00BC5C90">
        <w:rPr>
          <w:rFonts w:cstheme="minorHAnsi"/>
        </w:rPr>
        <w:t xml:space="preserve">If your project involves changing a site in some way, you will need consent from the land manager. This includes (but is not limited to) revegetation, clearing weeds or rubbish, minor works such as fences or paths. </w:t>
      </w:r>
    </w:p>
    <w:p w14:paraId="3D109DAA" w14:textId="77777777" w:rsidR="002F6330" w:rsidRPr="00BC5C90" w:rsidRDefault="002F6330" w:rsidP="00DF6560">
      <w:pPr>
        <w:pStyle w:val="BodyText"/>
        <w:spacing w:before="120" w:line="240" w:lineRule="auto"/>
        <w:rPr>
          <w:rFonts w:cstheme="minorHAnsi"/>
        </w:rPr>
      </w:pPr>
      <w:r w:rsidRPr="00BC5C90">
        <w:rPr>
          <w:rFonts w:cstheme="minorHAnsi"/>
        </w:rPr>
        <w:t xml:space="preserve">If your project involves holding events or activities on a site, you should seek land manager consent.  </w:t>
      </w:r>
    </w:p>
    <w:p w14:paraId="417D58C7" w14:textId="77777777" w:rsidR="002F6330" w:rsidRPr="00BC5C90" w:rsidRDefault="002F6330" w:rsidP="00DF6560">
      <w:pPr>
        <w:pStyle w:val="BodyText"/>
        <w:spacing w:before="120" w:line="240" w:lineRule="auto"/>
        <w:rPr>
          <w:rFonts w:cstheme="minorHAnsi"/>
        </w:rPr>
      </w:pPr>
      <w:r w:rsidRPr="00BC5C90">
        <w:rPr>
          <w:rFonts w:cstheme="minorHAnsi"/>
        </w:rPr>
        <w:t xml:space="preserve">If you have any queries about land manager consent, seek advice from the land manager or from your local Coastcare Victoria Facilitator.  </w:t>
      </w:r>
    </w:p>
    <w:p w14:paraId="00C391DB" w14:textId="77777777" w:rsidR="002F6330" w:rsidRPr="00BC5C90" w:rsidRDefault="002F6330" w:rsidP="00DF6560">
      <w:pPr>
        <w:pStyle w:val="BodyText"/>
        <w:spacing w:before="120" w:line="240" w:lineRule="auto"/>
        <w:rPr>
          <w:rFonts w:cstheme="minorHAnsi"/>
        </w:rPr>
      </w:pPr>
      <w:r w:rsidRPr="00BC5C90">
        <w:rPr>
          <w:rFonts w:cstheme="minorHAnsi"/>
        </w:rPr>
        <w:t xml:space="preserve">When submitting your application, you are required to attach written support from relevant land managers.  Formal consent can be obtained later if your project is funded.  </w:t>
      </w:r>
    </w:p>
    <w:p w14:paraId="69BF1D94" w14:textId="77777777" w:rsidR="002F6330" w:rsidRPr="00BC5C90" w:rsidRDefault="002F6330" w:rsidP="00DF6560">
      <w:pPr>
        <w:pStyle w:val="BodyText"/>
        <w:spacing w:before="120" w:line="240" w:lineRule="auto"/>
        <w:rPr>
          <w:rFonts w:eastAsia="Arial" w:cstheme="minorHAnsi"/>
        </w:rPr>
      </w:pPr>
      <w:r w:rsidRPr="00BC5C90">
        <w:rPr>
          <w:rFonts w:eastAsia="Arial" w:cstheme="minorHAnsi"/>
        </w:rPr>
        <w:t>It is advised to check the land manager status of your project site with your local Coastcare Victoria Facilitator as this can sometimes be unclear where borders cross and can even change. If you cannot provide the details of your land manager, please follow up with your facilitator before submitting your application. This must be completed before your application is submitted.</w:t>
      </w:r>
    </w:p>
    <w:p w14:paraId="63DE983F" w14:textId="77777777" w:rsidR="002F6330" w:rsidRPr="00BC5C90" w:rsidRDefault="002F6330" w:rsidP="00DF6560">
      <w:pPr>
        <w:pStyle w:val="Heading3"/>
        <w:spacing w:before="120" w:after="120" w:line="240" w:lineRule="auto"/>
        <w:rPr>
          <w:rFonts w:cstheme="minorHAnsi"/>
        </w:rPr>
      </w:pPr>
      <w:bookmarkStart w:id="75" w:name="_Toc473041168"/>
      <w:r w:rsidRPr="00BC5C90">
        <w:rPr>
          <w:rFonts w:cstheme="minorHAnsi"/>
        </w:rPr>
        <w:t>What is the difference between a letter of support and formal consent?</w:t>
      </w:r>
    </w:p>
    <w:p w14:paraId="6D839A40" w14:textId="77777777" w:rsidR="002F6330" w:rsidRPr="00BC5C90" w:rsidRDefault="002F6330" w:rsidP="00DF6560">
      <w:pPr>
        <w:pStyle w:val="BodyText"/>
        <w:spacing w:before="120" w:line="240" w:lineRule="auto"/>
        <w:rPr>
          <w:rFonts w:cstheme="minorHAnsi"/>
        </w:rPr>
      </w:pPr>
      <w:r w:rsidRPr="00BC5C90">
        <w:rPr>
          <w:rFonts w:cstheme="minorHAnsi"/>
        </w:rPr>
        <w:t xml:space="preserve">A letter of support shows that your land manager has given in principle support to your project. It can be a simple letter or email. You will need to provide a letter of support with your application. </w:t>
      </w:r>
    </w:p>
    <w:p w14:paraId="6CC182A2" w14:textId="77777777" w:rsidR="002F6330" w:rsidRPr="00BC5C90" w:rsidRDefault="002F6330" w:rsidP="00DF6560">
      <w:pPr>
        <w:pStyle w:val="BodyText"/>
        <w:spacing w:before="120" w:line="240" w:lineRule="auto"/>
        <w:rPr>
          <w:rFonts w:cstheme="minorHAnsi"/>
        </w:rPr>
      </w:pPr>
      <w:r w:rsidRPr="00BC5C90">
        <w:rPr>
          <w:rFonts w:cstheme="minorHAnsi"/>
        </w:rPr>
        <w:t xml:space="preserve">Formal consent involves gaining official approval to work on the site. Your land manager will check that your project meets relevant obligations, which could include cultural heritage, planning overlays and risk management. Formal consent is comprehensive, takes time and may cost money. You should include time and relevant costs for consents and permits when planning and budgeting for your project. </w:t>
      </w:r>
    </w:p>
    <w:p w14:paraId="56BD6494" w14:textId="77777777" w:rsidR="002F6330" w:rsidRPr="00BC5C90" w:rsidRDefault="002F6330" w:rsidP="00DF6560">
      <w:pPr>
        <w:pStyle w:val="Heading3"/>
        <w:spacing w:before="120" w:after="120" w:line="240" w:lineRule="auto"/>
        <w:rPr>
          <w:rFonts w:cstheme="minorHAnsi"/>
        </w:rPr>
      </w:pPr>
      <w:r w:rsidRPr="00BC5C90">
        <w:rPr>
          <w:rFonts w:cstheme="minorHAnsi"/>
        </w:rPr>
        <w:t>Do we need consent from all land managers?</w:t>
      </w:r>
      <w:bookmarkEnd w:id="75"/>
      <w:r w:rsidRPr="00BC5C90">
        <w:rPr>
          <w:rFonts w:cstheme="minorHAnsi"/>
        </w:rPr>
        <w:t xml:space="preserve"> </w:t>
      </w:r>
    </w:p>
    <w:p w14:paraId="3AC878FA" w14:textId="77777777" w:rsidR="002F6330" w:rsidRPr="00BC5C90" w:rsidRDefault="002F6330" w:rsidP="00DF6560">
      <w:pPr>
        <w:pStyle w:val="BodyText"/>
        <w:spacing w:before="120" w:line="240" w:lineRule="auto"/>
        <w:rPr>
          <w:rFonts w:cstheme="minorHAnsi"/>
        </w:rPr>
      </w:pPr>
      <w:r w:rsidRPr="00BC5C90">
        <w:rPr>
          <w:rFonts w:cstheme="minorHAnsi"/>
        </w:rPr>
        <w:t xml:space="preserve">Yes. You will need consent from all relevant land managers that own or manage a site you intend to work on. </w:t>
      </w:r>
    </w:p>
    <w:p w14:paraId="37D5E849" w14:textId="77777777" w:rsidR="002F6330" w:rsidRPr="00BC5C90" w:rsidRDefault="002F6330" w:rsidP="00DF6560">
      <w:pPr>
        <w:pStyle w:val="Heading3"/>
        <w:spacing w:before="120" w:after="120" w:line="240" w:lineRule="auto"/>
        <w:rPr>
          <w:rFonts w:cstheme="minorHAnsi"/>
        </w:rPr>
      </w:pPr>
      <w:bookmarkStart w:id="76" w:name="_Toc473041169"/>
      <w:r w:rsidRPr="00BC5C90">
        <w:rPr>
          <w:rFonts w:cstheme="minorHAnsi"/>
        </w:rPr>
        <w:t>We are not sure who the land managers will be – do we need consent?</w:t>
      </w:r>
      <w:bookmarkEnd w:id="76"/>
    </w:p>
    <w:p w14:paraId="243D0DB7" w14:textId="77777777" w:rsidR="002F6330" w:rsidRPr="00BC5C90" w:rsidRDefault="002F6330" w:rsidP="00DF6560">
      <w:pPr>
        <w:pStyle w:val="BodyText"/>
        <w:spacing w:before="120" w:line="240" w:lineRule="auto"/>
        <w:rPr>
          <w:rFonts w:cstheme="minorHAnsi"/>
        </w:rPr>
      </w:pPr>
      <w:r w:rsidRPr="00BC5C90">
        <w:rPr>
          <w:rFonts w:cstheme="minorHAnsi"/>
        </w:rPr>
        <w:t>Yes. If you need assistance determining the land manager of your site, please contact your local Coastcare Victoria Facilitator.</w:t>
      </w:r>
    </w:p>
    <w:p w14:paraId="5543ED1C" w14:textId="77777777" w:rsidR="002F6330" w:rsidRPr="00BC5C90" w:rsidRDefault="002F6330" w:rsidP="00DF6560">
      <w:pPr>
        <w:pStyle w:val="Heading3"/>
        <w:spacing w:before="120" w:after="120" w:line="240" w:lineRule="auto"/>
        <w:rPr>
          <w:rFonts w:cstheme="minorHAnsi"/>
        </w:rPr>
      </w:pPr>
      <w:bookmarkStart w:id="77" w:name="_Toc473041170"/>
      <w:r w:rsidRPr="00BC5C90">
        <w:rPr>
          <w:rFonts w:cstheme="minorHAnsi"/>
        </w:rPr>
        <w:t>We have never needed consent from my land manager before – do we need it now?</w:t>
      </w:r>
      <w:bookmarkEnd w:id="77"/>
    </w:p>
    <w:p w14:paraId="29EC3DE4" w14:textId="1A84980A" w:rsidR="002F6330" w:rsidRPr="00BC5C90" w:rsidRDefault="002F6330" w:rsidP="00DF6560">
      <w:pPr>
        <w:pStyle w:val="BodyText"/>
        <w:spacing w:before="120" w:line="240" w:lineRule="auto"/>
        <w:rPr>
          <w:rFonts w:cstheme="minorHAnsi"/>
        </w:rPr>
      </w:pPr>
      <w:r w:rsidRPr="00BC5C90">
        <w:rPr>
          <w:rFonts w:cstheme="minorHAnsi"/>
        </w:rPr>
        <w:t xml:space="preserve">If your project involves working on a site, you will need consent – even if you haven’t needed (or had) it for similar activities before. </w:t>
      </w:r>
    </w:p>
    <w:p w14:paraId="670F0AD3" w14:textId="30A4E6F3" w:rsidR="002F6330" w:rsidRPr="00BC5C90" w:rsidRDefault="002F6330" w:rsidP="00DF6560">
      <w:pPr>
        <w:pStyle w:val="Heading2"/>
        <w:spacing w:before="120" w:after="120" w:line="240" w:lineRule="auto"/>
        <w:rPr>
          <w:rFonts w:cstheme="minorHAnsi"/>
          <w:sz w:val="20"/>
          <w:szCs w:val="20"/>
        </w:rPr>
      </w:pPr>
      <w:bookmarkStart w:id="78" w:name="_Toc473041172"/>
      <w:bookmarkStart w:id="79" w:name="_Toc66440322"/>
      <w:r w:rsidRPr="00BC5C90">
        <w:rPr>
          <w:rFonts w:cstheme="minorHAnsi"/>
          <w:sz w:val="20"/>
          <w:szCs w:val="20"/>
        </w:rPr>
        <w:t>Volunteer contributions</w:t>
      </w:r>
      <w:bookmarkEnd w:id="78"/>
      <w:bookmarkEnd w:id="79"/>
    </w:p>
    <w:p w14:paraId="471F26EE" w14:textId="77777777" w:rsidR="002F6330" w:rsidRPr="00BC5C90" w:rsidRDefault="002F6330" w:rsidP="00DF6560">
      <w:pPr>
        <w:pStyle w:val="Heading3"/>
        <w:spacing w:before="120" w:after="120" w:line="240" w:lineRule="auto"/>
        <w:rPr>
          <w:rFonts w:cstheme="minorHAnsi"/>
        </w:rPr>
      </w:pPr>
      <w:bookmarkStart w:id="80" w:name="_Toc473041173"/>
      <w:r w:rsidRPr="00BC5C90">
        <w:rPr>
          <w:rFonts w:cstheme="minorHAnsi"/>
        </w:rPr>
        <w:t>What is the volunteer contribution rate?</w:t>
      </w:r>
      <w:bookmarkEnd w:id="80"/>
    </w:p>
    <w:p w14:paraId="11254FFB" w14:textId="77777777" w:rsidR="002F6330" w:rsidRPr="00BC5C90" w:rsidRDefault="002F6330" w:rsidP="00DF6560">
      <w:pPr>
        <w:pStyle w:val="BodyText"/>
        <w:spacing w:before="120" w:line="240" w:lineRule="auto"/>
        <w:rPr>
          <w:rFonts w:cstheme="minorHAnsi"/>
        </w:rPr>
      </w:pPr>
      <w:r w:rsidRPr="00BC5C90">
        <w:rPr>
          <w:rFonts w:cstheme="minorHAnsi"/>
        </w:rPr>
        <w:t xml:space="preserve">$40 per hour for all volunteers and all activities they undertake for your project. This standard rate allows applications to be considered in a consistent way and is based on an average rate that was calculated by the Australian Bureau of Statistics in 2010, which we have corrected for inflation. </w:t>
      </w:r>
    </w:p>
    <w:p w14:paraId="5F7A09A7" w14:textId="77777777" w:rsidR="002F6330" w:rsidRPr="00BC5C90" w:rsidRDefault="002F6330" w:rsidP="00DF6560">
      <w:pPr>
        <w:pStyle w:val="Heading3"/>
        <w:numPr>
          <w:ilvl w:val="2"/>
          <w:numId w:val="0"/>
        </w:numPr>
        <w:spacing w:before="120" w:after="120" w:line="240" w:lineRule="auto"/>
        <w:rPr>
          <w:rFonts w:cstheme="minorHAnsi"/>
        </w:rPr>
      </w:pPr>
      <w:bookmarkStart w:id="81" w:name="_Toc473041174"/>
      <w:r w:rsidRPr="00BC5C90">
        <w:rPr>
          <w:rFonts w:cstheme="minorHAnsi"/>
        </w:rPr>
        <w:t>Can we use a higher rate for volunteers with professional skills worth more than $40?</w:t>
      </w:r>
      <w:bookmarkEnd w:id="81"/>
      <w:r w:rsidRPr="00BC5C90">
        <w:rPr>
          <w:rFonts w:cstheme="minorHAnsi"/>
        </w:rPr>
        <w:t xml:space="preserve"> </w:t>
      </w:r>
    </w:p>
    <w:p w14:paraId="67D131B8" w14:textId="77777777" w:rsidR="002F6330" w:rsidRPr="00BC5C90" w:rsidRDefault="002F6330" w:rsidP="00DF6560">
      <w:pPr>
        <w:pStyle w:val="BodyText"/>
        <w:spacing w:before="120" w:line="240" w:lineRule="auto"/>
        <w:rPr>
          <w:rFonts w:cstheme="minorHAnsi"/>
        </w:rPr>
      </w:pPr>
      <w:r w:rsidRPr="00BC5C90">
        <w:rPr>
          <w:rFonts w:cstheme="minorHAnsi"/>
        </w:rPr>
        <w:t xml:space="preserve">No. $40 per hour is a standard rate that values the contribution that all volunteers make to your project. </w:t>
      </w:r>
    </w:p>
    <w:p w14:paraId="5F6D48D1" w14:textId="77777777" w:rsidR="002F6330" w:rsidRPr="00BC5C90" w:rsidRDefault="002F6330" w:rsidP="00DF6560">
      <w:pPr>
        <w:pStyle w:val="Heading3"/>
        <w:spacing w:before="120" w:after="120" w:line="240" w:lineRule="auto"/>
        <w:rPr>
          <w:rFonts w:cstheme="minorHAnsi"/>
        </w:rPr>
      </w:pPr>
      <w:bookmarkStart w:id="82" w:name="_Toc473041175"/>
      <w:r w:rsidRPr="00BC5C90">
        <w:rPr>
          <w:rFonts w:cstheme="minorHAnsi"/>
        </w:rPr>
        <w:t>What kind of volunteer activities can count towards in kind support?</w:t>
      </w:r>
      <w:bookmarkEnd w:id="82"/>
    </w:p>
    <w:p w14:paraId="7E8F661E" w14:textId="77777777" w:rsidR="002F6330" w:rsidRPr="00BC5C90" w:rsidRDefault="002F6330" w:rsidP="00DF6560">
      <w:pPr>
        <w:pStyle w:val="BodyText"/>
        <w:spacing w:before="120" w:line="240" w:lineRule="auto"/>
        <w:rPr>
          <w:rFonts w:cstheme="minorHAnsi"/>
        </w:rPr>
      </w:pPr>
      <w:r w:rsidRPr="00BC5C90">
        <w:rPr>
          <w:rFonts w:cstheme="minorHAnsi"/>
        </w:rPr>
        <w:t>Any activity that your volunteers undertake as part of the project can count. This could include:</w:t>
      </w:r>
    </w:p>
    <w:p w14:paraId="5E4D9830"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Physical work, such as planting, building or litter collection</w:t>
      </w:r>
    </w:p>
    <w:p w14:paraId="61D45D0D"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Planning the logistics for the project</w:t>
      </w:r>
    </w:p>
    <w:p w14:paraId="2B029FFA"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 xml:space="preserve">Preparing educational material </w:t>
      </w:r>
    </w:p>
    <w:p w14:paraId="1EC01503"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Coordinating an event, such as corporate or school volunteering, or running an information session</w:t>
      </w:r>
    </w:p>
    <w:p w14:paraId="49F2C9BD" w14:textId="77777777" w:rsidR="002F6330" w:rsidRPr="00BC5C90" w:rsidRDefault="002F6330" w:rsidP="00DF6560">
      <w:pPr>
        <w:pStyle w:val="BodyText"/>
        <w:spacing w:before="120" w:line="240" w:lineRule="auto"/>
        <w:rPr>
          <w:rFonts w:cstheme="minorHAnsi"/>
        </w:rPr>
      </w:pPr>
      <w:r w:rsidRPr="00BC5C90">
        <w:rPr>
          <w:rFonts w:cstheme="minorHAnsi"/>
        </w:rPr>
        <w:t xml:space="preserve">Volunteers may be members of your group, corporate volunteers or members of the public – they all count, as long as they are actively doing something to progress your project. </w:t>
      </w:r>
    </w:p>
    <w:p w14:paraId="0232339A" w14:textId="77777777" w:rsidR="002F6330" w:rsidRPr="00BC5C90" w:rsidRDefault="002F6330" w:rsidP="00DF6560">
      <w:pPr>
        <w:pStyle w:val="Heading2"/>
        <w:spacing w:before="120" w:after="120" w:line="240" w:lineRule="auto"/>
        <w:rPr>
          <w:rFonts w:cstheme="minorHAnsi"/>
          <w:sz w:val="20"/>
          <w:szCs w:val="20"/>
        </w:rPr>
      </w:pPr>
      <w:bookmarkStart w:id="83" w:name="_Toc66440323"/>
      <w:r w:rsidRPr="00BC5C90">
        <w:rPr>
          <w:rFonts w:cstheme="minorHAnsi"/>
          <w:sz w:val="20"/>
          <w:szCs w:val="20"/>
        </w:rPr>
        <w:t>Budgets and GST</w:t>
      </w:r>
      <w:bookmarkEnd w:id="83"/>
    </w:p>
    <w:p w14:paraId="5AF2498D" w14:textId="77777777" w:rsidR="002F6330" w:rsidRPr="00BC5C90" w:rsidRDefault="002F6330" w:rsidP="00DF6560">
      <w:pPr>
        <w:pStyle w:val="Heading3"/>
        <w:spacing w:before="120" w:after="120" w:line="240" w:lineRule="auto"/>
        <w:rPr>
          <w:rFonts w:cstheme="minorHAnsi"/>
        </w:rPr>
      </w:pPr>
      <w:r w:rsidRPr="00BC5C90">
        <w:rPr>
          <w:rFonts w:cstheme="minorHAnsi"/>
        </w:rPr>
        <w:t xml:space="preserve">Do we need to have an ABN? </w:t>
      </w:r>
    </w:p>
    <w:p w14:paraId="1BFC7F51" w14:textId="77777777" w:rsidR="002F6330" w:rsidRPr="00BC5C90" w:rsidRDefault="002F6330" w:rsidP="00DF6560">
      <w:pPr>
        <w:pStyle w:val="BodyText"/>
        <w:spacing w:before="120" w:line="240" w:lineRule="auto"/>
        <w:rPr>
          <w:rFonts w:cstheme="minorHAnsi"/>
        </w:rPr>
      </w:pPr>
      <w:r w:rsidRPr="00BC5C90">
        <w:rPr>
          <w:rFonts w:cstheme="minorHAnsi"/>
        </w:rPr>
        <w:t xml:space="preserve">A group should provide its ABN if it has one. If a group does not have an ABN, then an Australian Tax Office form (Statement by a supplier) will be provided to you to complete if your application is successful. </w:t>
      </w:r>
    </w:p>
    <w:p w14:paraId="40AD0FC8" w14:textId="77777777" w:rsidR="002F6330" w:rsidRPr="00BC5C90" w:rsidRDefault="002F6330" w:rsidP="00DF6560">
      <w:pPr>
        <w:pStyle w:val="Heading3"/>
        <w:spacing w:before="120" w:after="120" w:line="240" w:lineRule="auto"/>
        <w:rPr>
          <w:rFonts w:cstheme="minorHAnsi"/>
        </w:rPr>
      </w:pPr>
      <w:r w:rsidRPr="00BC5C90">
        <w:rPr>
          <w:rFonts w:cstheme="minorHAnsi"/>
        </w:rPr>
        <w:t xml:space="preserve">Do we need to be registered for GST? </w:t>
      </w:r>
    </w:p>
    <w:p w14:paraId="4A433ED4" w14:textId="77777777" w:rsidR="002F6330" w:rsidRPr="00BC5C90" w:rsidRDefault="002F6330" w:rsidP="00DF6560">
      <w:pPr>
        <w:autoSpaceDE w:val="0"/>
        <w:autoSpaceDN w:val="0"/>
        <w:spacing w:line="240" w:lineRule="auto"/>
        <w:rPr>
          <w:rFonts w:cstheme="minorHAnsi"/>
        </w:rPr>
      </w:pPr>
      <w:r w:rsidRPr="00BC5C90">
        <w:rPr>
          <w:rFonts w:cstheme="minorHAnsi"/>
        </w:rPr>
        <w:t xml:space="preserve">Applicants do not need to be registered for GST.  </w:t>
      </w:r>
    </w:p>
    <w:p w14:paraId="10CE1652" w14:textId="77777777" w:rsidR="002F6330" w:rsidRPr="00BC5C90" w:rsidRDefault="002F6330" w:rsidP="00DF6560">
      <w:pPr>
        <w:pStyle w:val="Heading3"/>
        <w:spacing w:before="120" w:after="120" w:line="240" w:lineRule="auto"/>
        <w:rPr>
          <w:rFonts w:cstheme="minorHAnsi"/>
        </w:rPr>
      </w:pPr>
      <w:r w:rsidRPr="00BC5C90">
        <w:rPr>
          <w:rFonts w:cstheme="minorHAnsi"/>
        </w:rPr>
        <w:t xml:space="preserve">Do we include GST in the budget when costing the project? </w:t>
      </w:r>
    </w:p>
    <w:p w14:paraId="4D3B1052" w14:textId="2CFA5ABF" w:rsidR="002F6330" w:rsidRPr="00BC5C90" w:rsidRDefault="002F6330" w:rsidP="00DF6560">
      <w:pPr>
        <w:pStyle w:val="BodyText"/>
        <w:spacing w:before="120" w:line="240" w:lineRule="auto"/>
        <w:rPr>
          <w:rFonts w:cstheme="minorHAnsi"/>
          <w:color w:val="auto"/>
        </w:rPr>
      </w:pPr>
      <w:r w:rsidRPr="00BC5C90">
        <w:rPr>
          <w:rFonts w:cstheme="minorHAnsi"/>
        </w:rPr>
        <w:t xml:space="preserve">Yes. Applicants will need to list the costs of the project. This may include taxable supply items which include a GST charge such as </w:t>
      </w:r>
      <w:bookmarkStart w:id="84" w:name="_Hlk33540011"/>
      <w:r w:rsidRPr="00BC5C90">
        <w:rPr>
          <w:rFonts w:cstheme="minorHAnsi"/>
        </w:rPr>
        <w:t>nursery plants or contractor services</w:t>
      </w:r>
      <w:bookmarkEnd w:id="84"/>
      <w:r w:rsidRPr="00BC5C90">
        <w:rPr>
          <w:rFonts w:cstheme="minorHAnsi"/>
        </w:rPr>
        <w:t xml:space="preserve">. Include each item you are requesting grant funding for and its total cost, including GST. </w:t>
      </w:r>
    </w:p>
    <w:p w14:paraId="6DEDED08" w14:textId="77777777" w:rsidR="002F6330" w:rsidRPr="00BC5C90" w:rsidRDefault="002F6330" w:rsidP="00DF6560">
      <w:pPr>
        <w:pStyle w:val="BodyText"/>
        <w:spacing w:before="120" w:line="240" w:lineRule="auto"/>
        <w:rPr>
          <w:rFonts w:cstheme="minorHAnsi"/>
        </w:rPr>
      </w:pPr>
      <w:r w:rsidRPr="00BC5C90">
        <w:rPr>
          <w:rFonts w:cstheme="minorHAnsi"/>
          <w:b/>
          <w:color w:val="494847"/>
        </w:rPr>
        <w:t>Does the grant payment include GST?</w:t>
      </w:r>
    </w:p>
    <w:p w14:paraId="5BAB448A" w14:textId="77777777" w:rsidR="002F6330" w:rsidRPr="00BC5C90" w:rsidRDefault="002F6330" w:rsidP="00DF6560">
      <w:pPr>
        <w:autoSpaceDE w:val="0"/>
        <w:autoSpaceDN w:val="0"/>
        <w:spacing w:line="240" w:lineRule="auto"/>
        <w:rPr>
          <w:rFonts w:cstheme="minorHAnsi"/>
        </w:rPr>
      </w:pPr>
      <w:r w:rsidRPr="00BC5C90">
        <w:rPr>
          <w:rFonts w:cstheme="minorHAnsi"/>
        </w:rPr>
        <w:t xml:space="preserve">If you have an ABN and are registered for GST, your grant payment will be taxable and will include GST. </w:t>
      </w:r>
    </w:p>
    <w:p w14:paraId="54714D0E" w14:textId="77777777" w:rsidR="002F6330" w:rsidRPr="00BC5C90" w:rsidRDefault="002F6330" w:rsidP="00DF6560">
      <w:pPr>
        <w:autoSpaceDE w:val="0"/>
        <w:autoSpaceDN w:val="0"/>
        <w:spacing w:line="240" w:lineRule="auto"/>
        <w:rPr>
          <w:rFonts w:cstheme="minorHAnsi"/>
        </w:rPr>
      </w:pPr>
      <w:r w:rsidRPr="00BC5C90">
        <w:rPr>
          <w:rFonts w:cstheme="minorHAnsi"/>
        </w:rPr>
        <w:t xml:space="preserve">If you are not registered for GST, your grant payment will not be taxable, so will not include GST. </w:t>
      </w:r>
    </w:p>
    <w:p w14:paraId="19A5F3A5" w14:textId="77777777" w:rsidR="002F6330" w:rsidRPr="00BC5C90" w:rsidRDefault="002F6330" w:rsidP="00DF6560">
      <w:pPr>
        <w:pStyle w:val="Heading3"/>
        <w:spacing w:before="120" w:after="120" w:line="240" w:lineRule="auto"/>
        <w:rPr>
          <w:rFonts w:cstheme="minorHAnsi"/>
        </w:rPr>
      </w:pPr>
      <w:r w:rsidRPr="00BC5C90">
        <w:rPr>
          <w:rFonts w:cstheme="minorHAnsi"/>
        </w:rPr>
        <w:t xml:space="preserve">What is the contract that we will be required to sign if I am successful? </w:t>
      </w:r>
    </w:p>
    <w:p w14:paraId="0E80C774" w14:textId="701BEBC3" w:rsidR="002F6330" w:rsidRDefault="002F6330" w:rsidP="001D364B">
      <w:pPr>
        <w:autoSpaceDE w:val="0"/>
        <w:autoSpaceDN w:val="0"/>
        <w:spacing w:line="240" w:lineRule="auto"/>
      </w:pPr>
      <w:r w:rsidRPr="00BC5C90">
        <w:rPr>
          <w:rFonts w:cstheme="minorHAnsi"/>
        </w:rPr>
        <w:t xml:space="preserve">Successful applicants must enter into a Victorian Common Funding Agreement with DELWP. It is recommended that applicants review the terms and conditions before applying. Information about the Victorian Common Funding Agreement is available on </w:t>
      </w:r>
      <w:hyperlink r:id="rId70" w:history="1">
        <w:r w:rsidRPr="001D364B">
          <w:rPr>
            <w:rStyle w:val="Hyperlink"/>
            <w:rFonts w:cstheme="minorHAnsi"/>
            <w:color w:val="0070C0"/>
            <w:lang w:eastAsia="en-US"/>
          </w:rPr>
          <w:t>https://www.vic.gov.au/victorian-common-funding-agreement</w:t>
        </w:r>
      </w:hyperlink>
    </w:p>
    <w:p w14:paraId="7A3079C5" w14:textId="77777777" w:rsidR="001D364B" w:rsidRPr="001D364B" w:rsidRDefault="001D364B" w:rsidP="001D364B">
      <w:pPr>
        <w:autoSpaceDE w:val="0"/>
        <w:autoSpaceDN w:val="0"/>
        <w:spacing w:line="240" w:lineRule="auto"/>
        <w:rPr>
          <w:rFonts w:cstheme="minorHAnsi"/>
        </w:rPr>
      </w:pPr>
    </w:p>
    <w:p w14:paraId="7D705DB1" w14:textId="77777777" w:rsidR="002F6330" w:rsidRPr="009B5EA9" w:rsidRDefault="002F6330" w:rsidP="009B5EA9">
      <w:pPr>
        <w:pStyle w:val="BodyText"/>
        <w:rPr>
          <w:b/>
          <w:bCs/>
          <w:iCs/>
        </w:rPr>
      </w:pPr>
      <w:r w:rsidRPr="00BC5C90">
        <w:t xml:space="preserve">Please note, successful applicants may be subject to additional Coastcare Victoria specific funding agreement conditions. </w:t>
      </w:r>
    </w:p>
    <w:p w14:paraId="5AC7441D" w14:textId="77777777" w:rsidR="002F6330" w:rsidRPr="00BC5C90" w:rsidRDefault="002F6330" w:rsidP="00DF6560">
      <w:pPr>
        <w:pStyle w:val="Heading2"/>
        <w:spacing w:before="120" w:after="120" w:line="240" w:lineRule="auto"/>
        <w:rPr>
          <w:rFonts w:cstheme="minorHAnsi"/>
          <w:sz w:val="20"/>
          <w:szCs w:val="20"/>
        </w:rPr>
      </w:pPr>
      <w:bookmarkStart w:id="85" w:name="_Toc66440324"/>
      <w:r w:rsidRPr="00BC5C90">
        <w:rPr>
          <w:rFonts w:cstheme="minorHAnsi"/>
          <w:sz w:val="20"/>
          <w:szCs w:val="20"/>
        </w:rPr>
        <w:t>Biodiversity Information</w:t>
      </w:r>
      <w:bookmarkEnd w:id="85"/>
    </w:p>
    <w:p w14:paraId="298CED45" w14:textId="77777777" w:rsidR="002F6330" w:rsidRPr="00BC5C90" w:rsidRDefault="002F6330" w:rsidP="00DF6560">
      <w:pPr>
        <w:pStyle w:val="BodyText"/>
        <w:spacing w:before="120" w:line="240" w:lineRule="auto"/>
        <w:rPr>
          <w:rFonts w:cstheme="minorHAnsi"/>
          <w:b/>
          <w:color w:val="494847"/>
          <w:lang w:eastAsia="en-AU"/>
        </w:rPr>
      </w:pPr>
      <w:r w:rsidRPr="00BC5C90">
        <w:rPr>
          <w:rFonts w:cstheme="minorHAnsi"/>
          <w:b/>
          <w:color w:val="494847"/>
          <w:lang w:eastAsia="en-AU"/>
        </w:rPr>
        <w:t>How can we find out what species are indigenous to my project area?</w:t>
      </w:r>
    </w:p>
    <w:p w14:paraId="1E7736A7" w14:textId="77777777" w:rsidR="002F6330" w:rsidRPr="00BC5C90" w:rsidRDefault="002F6330" w:rsidP="00DF6560">
      <w:pPr>
        <w:pStyle w:val="BodyText"/>
        <w:spacing w:before="120" w:line="240" w:lineRule="auto"/>
        <w:rPr>
          <w:rFonts w:cstheme="minorHAnsi"/>
        </w:rPr>
      </w:pPr>
      <w:r w:rsidRPr="00BC5C90">
        <w:rPr>
          <w:rFonts w:cstheme="minorHAnsi"/>
        </w:rPr>
        <w:t xml:space="preserve">You can visit DELWP’s NatureKit website for more information on native vegetation in your area. </w:t>
      </w:r>
    </w:p>
    <w:p w14:paraId="68E455C3" w14:textId="77777777" w:rsidR="00445710" w:rsidRPr="00047EDD" w:rsidRDefault="00445710" w:rsidP="00DF6560">
      <w:pPr>
        <w:pStyle w:val="BodyText"/>
        <w:spacing w:before="120" w:line="240" w:lineRule="auto"/>
        <w:rPr>
          <w:color w:val="0070C0"/>
        </w:rPr>
      </w:pPr>
      <w:hyperlink r:id="rId71" w:history="1">
        <w:r w:rsidRPr="00047EDD">
          <w:rPr>
            <w:rStyle w:val="Hyperlink"/>
            <w:color w:val="0070C0"/>
          </w:rPr>
          <w:t>https://maps2.biodiversity.vic.gov.au/Html5viewer/index.html?viewer=NatureKit</w:t>
        </w:r>
      </w:hyperlink>
      <w:r w:rsidRPr="00047EDD">
        <w:rPr>
          <w:color w:val="0070C0"/>
        </w:rPr>
        <w:t xml:space="preserve"> </w:t>
      </w:r>
    </w:p>
    <w:p w14:paraId="4A758E21" w14:textId="1C36443B" w:rsidR="002F6330" w:rsidRPr="00BC5C90" w:rsidRDefault="002F6330" w:rsidP="00DF6560">
      <w:pPr>
        <w:pStyle w:val="BodyText"/>
        <w:spacing w:before="120" w:line="240" w:lineRule="auto"/>
        <w:rPr>
          <w:rFonts w:cstheme="minorHAnsi"/>
        </w:rPr>
      </w:pPr>
      <w:r w:rsidRPr="00BC5C90">
        <w:rPr>
          <w:rFonts w:cstheme="minorHAnsi"/>
        </w:rPr>
        <w:t>Zoom to the location of your project (1:25,000 scale), open the Ecological Vegetation Classes (EVC) Map Layer on the right for the EVC for your area to be shown.</w:t>
      </w:r>
    </w:p>
    <w:p w14:paraId="1ADA6906" w14:textId="77777777" w:rsidR="002F6330" w:rsidRPr="00BC5C90" w:rsidRDefault="002F6330" w:rsidP="00DF6560">
      <w:pPr>
        <w:pStyle w:val="BodyText"/>
        <w:spacing w:before="120" w:line="240" w:lineRule="auto"/>
        <w:rPr>
          <w:rFonts w:cstheme="minorHAnsi"/>
          <w:color w:val="0070C0"/>
        </w:rPr>
      </w:pPr>
      <w:r w:rsidRPr="00BC5C90">
        <w:rPr>
          <w:rFonts w:cstheme="minorHAnsi"/>
        </w:rPr>
        <w:t xml:space="preserve">To find out what species make up the EVC, see the EVC Benchmarks at </w:t>
      </w:r>
      <w:hyperlink r:id="rId72" w:history="1">
        <w:r w:rsidRPr="00BC5C90">
          <w:rPr>
            <w:rStyle w:val="Hyperlink"/>
            <w:rFonts w:cstheme="minorHAnsi"/>
            <w:color w:val="0070C0"/>
          </w:rPr>
          <w:t>https://www.environment.vic.gov.au/biodiversity/bioregions-and-evc-benchmarks</w:t>
        </w:r>
      </w:hyperlink>
    </w:p>
    <w:p w14:paraId="47FBC746" w14:textId="77777777" w:rsidR="002F6330" w:rsidRPr="00BC5C90" w:rsidRDefault="002F6330" w:rsidP="00DF6560">
      <w:pPr>
        <w:pStyle w:val="BodyText"/>
        <w:spacing w:before="120" w:line="240" w:lineRule="auto"/>
        <w:rPr>
          <w:rFonts w:cstheme="minorHAnsi"/>
        </w:rPr>
      </w:pPr>
      <w:r w:rsidRPr="00BC5C90">
        <w:rPr>
          <w:rFonts w:cstheme="minorHAnsi"/>
        </w:rPr>
        <w:t>Use the map to find the Bioregion your project is in, click on the Bioregion name, then select the relevant EVC/s and view a PDF of the recommended species for your site.</w:t>
      </w:r>
    </w:p>
    <w:p w14:paraId="211895D5" w14:textId="5E8857E6" w:rsidR="002F6330" w:rsidRPr="00BC5C90" w:rsidRDefault="002F6330" w:rsidP="00DF6560">
      <w:pPr>
        <w:pStyle w:val="BodyText"/>
        <w:spacing w:before="120" w:line="240" w:lineRule="auto"/>
        <w:rPr>
          <w:rFonts w:cstheme="minorHAnsi"/>
        </w:rPr>
      </w:pPr>
      <w:r w:rsidRPr="00BC5C90">
        <w:rPr>
          <w:rFonts w:cstheme="minorHAnsi"/>
        </w:rPr>
        <w:t>It is also strongly recommended that you consult with your land manager for advice and approval to ensure alignment with any site management plan or preferences in species chosen.</w:t>
      </w:r>
    </w:p>
    <w:p w14:paraId="42C0E9A5" w14:textId="4543EBE3" w:rsidR="00184E7C" w:rsidRPr="00BC5C90" w:rsidRDefault="00184E7C" w:rsidP="00184E7C">
      <w:pPr>
        <w:pStyle w:val="BodyText"/>
        <w:rPr>
          <w:rFonts w:cstheme="minorHAnsi"/>
        </w:rPr>
      </w:pPr>
    </w:p>
    <w:p w14:paraId="59BD3210" w14:textId="613EDECD" w:rsidR="0079101C" w:rsidRPr="00BC5C90" w:rsidRDefault="0079101C" w:rsidP="00184E7C">
      <w:pPr>
        <w:pStyle w:val="BodyText"/>
        <w:rPr>
          <w:rFonts w:cstheme="minorHAnsi"/>
        </w:rPr>
      </w:pPr>
    </w:p>
    <w:p w14:paraId="43F65948" w14:textId="37E14DAD" w:rsidR="0079101C" w:rsidRPr="00BC5C90" w:rsidRDefault="0079101C" w:rsidP="00184E7C">
      <w:pPr>
        <w:pStyle w:val="BodyText"/>
        <w:rPr>
          <w:rFonts w:cstheme="minorHAnsi"/>
        </w:rPr>
      </w:pPr>
    </w:p>
    <w:p w14:paraId="596DC11C" w14:textId="0887864D" w:rsidR="0079101C" w:rsidRPr="00BC5C90" w:rsidRDefault="0079101C" w:rsidP="00184E7C">
      <w:pPr>
        <w:pStyle w:val="BodyText"/>
        <w:rPr>
          <w:rFonts w:cstheme="minorHAnsi"/>
        </w:rPr>
      </w:pPr>
    </w:p>
    <w:p w14:paraId="5237F20B" w14:textId="5E27ABD9" w:rsidR="0079101C" w:rsidRPr="00BC5C90" w:rsidRDefault="0079101C" w:rsidP="00184E7C">
      <w:pPr>
        <w:pStyle w:val="BodyText"/>
        <w:rPr>
          <w:rFonts w:cstheme="minorHAnsi"/>
        </w:rPr>
      </w:pPr>
    </w:p>
    <w:p w14:paraId="32F89679" w14:textId="0710596C" w:rsidR="0079101C" w:rsidRPr="00BC5C90" w:rsidRDefault="0079101C" w:rsidP="00184E7C">
      <w:pPr>
        <w:pStyle w:val="BodyText"/>
        <w:rPr>
          <w:rFonts w:cstheme="minorHAnsi"/>
        </w:rPr>
      </w:pPr>
    </w:p>
    <w:p w14:paraId="19432A3A" w14:textId="5088A1FD" w:rsidR="0079101C" w:rsidRPr="00BC5C90" w:rsidRDefault="0079101C" w:rsidP="00184E7C">
      <w:pPr>
        <w:pStyle w:val="BodyText"/>
        <w:rPr>
          <w:rFonts w:cstheme="minorHAnsi"/>
        </w:rPr>
      </w:pPr>
    </w:p>
    <w:p w14:paraId="24BB3A28" w14:textId="7DBB3AB8" w:rsidR="0079101C" w:rsidRPr="00BC5C90" w:rsidRDefault="0079101C" w:rsidP="00184E7C">
      <w:pPr>
        <w:pStyle w:val="BodyText"/>
        <w:rPr>
          <w:rFonts w:cstheme="minorHAnsi"/>
        </w:rPr>
      </w:pPr>
    </w:p>
    <w:p w14:paraId="12C8AC64" w14:textId="0DB0B873" w:rsidR="0079101C" w:rsidRPr="00BC5C90" w:rsidRDefault="0079101C" w:rsidP="00184E7C">
      <w:pPr>
        <w:pStyle w:val="BodyText"/>
        <w:rPr>
          <w:rFonts w:cstheme="minorHAnsi"/>
        </w:rPr>
      </w:pPr>
    </w:p>
    <w:p w14:paraId="4FA0DBB5" w14:textId="668A5198" w:rsidR="0079101C" w:rsidRPr="00BC5C90" w:rsidRDefault="0079101C" w:rsidP="00184E7C">
      <w:pPr>
        <w:pStyle w:val="BodyText"/>
        <w:rPr>
          <w:rFonts w:cstheme="minorHAnsi"/>
        </w:rPr>
      </w:pPr>
    </w:p>
    <w:p w14:paraId="63692E33" w14:textId="118E3EE0" w:rsidR="0079101C" w:rsidRPr="00BC5C90" w:rsidRDefault="0079101C" w:rsidP="00184E7C">
      <w:pPr>
        <w:pStyle w:val="BodyText"/>
        <w:rPr>
          <w:rFonts w:cstheme="minorHAnsi"/>
        </w:rPr>
      </w:pPr>
    </w:p>
    <w:p w14:paraId="190EE05C" w14:textId="7E4247E6" w:rsidR="0079101C" w:rsidRPr="00BC5C90" w:rsidRDefault="0079101C" w:rsidP="00184E7C">
      <w:pPr>
        <w:pStyle w:val="BodyText"/>
        <w:rPr>
          <w:rFonts w:cstheme="minorHAnsi"/>
        </w:rPr>
      </w:pPr>
    </w:p>
    <w:p w14:paraId="4FCD30A0" w14:textId="04C4D273" w:rsidR="0079101C" w:rsidRPr="00BC5C90" w:rsidRDefault="0079101C" w:rsidP="00184E7C">
      <w:pPr>
        <w:pStyle w:val="BodyText"/>
        <w:rPr>
          <w:rFonts w:cstheme="minorHAnsi"/>
        </w:rPr>
      </w:pPr>
    </w:p>
    <w:p w14:paraId="0DCA3CDA" w14:textId="402D80D9" w:rsidR="0079101C" w:rsidRPr="00BC5C90" w:rsidRDefault="0079101C" w:rsidP="00184E7C">
      <w:pPr>
        <w:pStyle w:val="BodyText"/>
        <w:rPr>
          <w:rFonts w:cstheme="minorHAnsi"/>
        </w:rPr>
      </w:pPr>
    </w:p>
    <w:p w14:paraId="2CB4DA54" w14:textId="049330E9" w:rsidR="0079101C" w:rsidRPr="00BC5C90" w:rsidRDefault="0079101C" w:rsidP="00184E7C">
      <w:pPr>
        <w:pStyle w:val="BodyText"/>
        <w:rPr>
          <w:rFonts w:cstheme="minorHAnsi"/>
        </w:rPr>
      </w:pPr>
    </w:p>
    <w:p w14:paraId="1DC801C2" w14:textId="53518ED8" w:rsidR="0079101C" w:rsidRPr="00BC5C90" w:rsidRDefault="0079101C" w:rsidP="00184E7C">
      <w:pPr>
        <w:pStyle w:val="BodyText"/>
        <w:rPr>
          <w:rFonts w:cstheme="minorHAnsi"/>
        </w:rPr>
      </w:pPr>
    </w:p>
    <w:p w14:paraId="7AE1C64A" w14:textId="7E466339" w:rsidR="0079101C" w:rsidRPr="00BC5C90" w:rsidRDefault="0079101C" w:rsidP="00184E7C">
      <w:pPr>
        <w:pStyle w:val="BodyText"/>
        <w:rPr>
          <w:rFonts w:cstheme="minorHAnsi"/>
        </w:rPr>
      </w:pPr>
    </w:p>
    <w:p w14:paraId="6D598B59" w14:textId="375921CD" w:rsidR="0079101C" w:rsidRPr="00BC5C90" w:rsidRDefault="0079101C" w:rsidP="00184E7C">
      <w:pPr>
        <w:pStyle w:val="BodyText"/>
        <w:rPr>
          <w:rFonts w:cstheme="minorHAnsi"/>
        </w:rPr>
      </w:pPr>
    </w:p>
    <w:p w14:paraId="71729335" w14:textId="493C6B27" w:rsidR="0079101C" w:rsidRPr="00BC5C90" w:rsidRDefault="0079101C" w:rsidP="00184E7C">
      <w:pPr>
        <w:pStyle w:val="BodyText"/>
        <w:rPr>
          <w:rFonts w:cstheme="minorHAnsi"/>
        </w:rPr>
      </w:pPr>
    </w:p>
    <w:p w14:paraId="2DE79834" w14:textId="3F3FAE9D" w:rsidR="0079101C" w:rsidRPr="00BC5C90" w:rsidRDefault="0079101C" w:rsidP="00184E7C">
      <w:pPr>
        <w:pStyle w:val="BodyText"/>
        <w:rPr>
          <w:rFonts w:cstheme="minorHAnsi"/>
        </w:rPr>
      </w:pPr>
    </w:p>
    <w:p w14:paraId="091A8B30" w14:textId="63560E57" w:rsidR="0079101C" w:rsidRPr="00BC5C90" w:rsidRDefault="0079101C" w:rsidP="00184E7C">
      <w:pPr>
        <w:pStyle w:val="BodyText"/>
        <w:rPr>
          <w:rFonts w:cstheme="minorHAnsi"/>
        </w:rPr>
      </w:pPr>
    </w:p>
    <w:p w14:paraId="77711743" w14:textId="2B00A2F5" w:rsidR="0079101C" w:rsidRPr="00BC5C90" w:rsidRDefault="0079101C" w:rsidP="00184E7C">
      <w:pPr>
        <w:pStyle w:val="BodyText"/>
        <w:rPr>
          <w:rFonts w:cstheme="minorHAnsi"/>
        </w:rPr>
      </w:pPr>
    </w:p>
    <w:p w14:paraId="0C1194E9" w14:textId="77777777" w:rsidR="00DC0873" w:rsidRPr="00BC5C90" w:rsidRDefault="00DC0873" w:rsidP="00B1016C">
      <w:pPr>
        <w:spacing w:after="240" w:line="440" w:lineRule="exact"/>
        <w:contextualSpacing/>
        <w:rPr>
          <w:rFonts w:eastAsia="MingLiU" w:cstheme="minorHAnsi"/>
          <w:b/>
          <w:color w:val="005A84"/>
          <w:spacing w:val="-2"/>
        </w:rPr>
      </w:pPr>
    </w:p>
    <w:p w14:paraId="69BD989A" w14:textId="77777777" w:rsidR="00DC0873" w:rsidRPr="00BC5C90" w:rsidRDefault="00DC0873" w:rsidP="00B1016C">
      <w:pPr>
        <w:spacing w:after="240" w:line="440" w:lineRule="exact"/>
        <w:contextualSpacing/>
        <w:rPr>
          <w:rFonts w:eastAsia="MingLiU" w:cstheme="minorHAnsi"/>
          <w:b/>
          <w:color w:val="005A84"/>
          <w:spacing w:val="-2"/>
        </w:rPr>
      </w:pPr>
    </w:p>
    <w:p w14:paraId="6BD1BCF9" w14:textId="77777777" w:rsidR="00592066" w:rsidRPr="00BC5C90" w:rsidRDefault="00592066" w:rsidP="00A04E2B">
      <w:pPr>
        <w:spacing w:after="240" w:line="240" w:lineRule="auto"/>
        <w:contextualSpacing/>
        <w:rPr>
          <w:rFonts w:eastAsia="MingLiU" w:cstheme="minorHAnsi"/>
          <w:b/>
          <w:color w:val="005A84"/>
          <w:spacing w:val="-2"/>
        </w:rPr>
        <w:sectPr w:rsidR="00592066" w:rsidRPr="00BC5C90" w:rsidSect="001359DA">
          <w:headerReference w:type="default" r:id="rId73"/>
          <w:pgSz w:w="11907" w:h="16840" w:code="9"/>
          <w:pgMar w:top="2211" w:right="851" w:bottom="1758" w:left="851" w:header="284" w:footer="284" w:gutter="0"/>
          <w:cols w:space="284"/>
          <w:docGrid w:linePitch="360"/>
        </w:sectPr>
      </w:pPr>
    </w:p>
    <w:p w14:paraId="547ACECB" w14:textId="76BC65D2" w:rsidR="00BB0044" w:rsidRPr="0086135C" w:rsidRDefault="00BB0044" w:rsidP="00BB0044">
      <w:pPr>
        <w:pStyle w:val="Heading1TopofPage"/>
        <w:framePr w:wrap="around" w:x="46" w:y="1"/>
        <w:jc w:val="center"/>
        <w:rPr>
          <w:rFonts w:eastAsia="Calibri"/>
        </w:rPr>
      </w:pPr>
      <w:bookmarkStart w:id="86" w:name="_Toc66440325"/>
      <w:r>
        <w:t>MapshareVic Instructions</w:t>
      </w:r>
      <w:bookmarkEnd w:id="86"/>
    </w:p>
    <w:p w14:paraId="55DA083E" w14:textId="77777777" w:rsidR="00BC5C90" w:rsidRPr="00BC5C90" w:rsidRDefault="00BC5C90" w:rsidP="00A04E2B">
      <w:pPr>
        <w:spacing w:after="240" w:line="240" w:lineRule="auto"/>
        <w:contextualSpacing/>
        <w:rPr>
          <w:rFonts w:eastAsia="MingLiU" w:cstheme="minorHAnsi"/>
          <w:b/>
          <w:color w:val="005A84"/>
          <w:spacing w:val="-2"/>
        </w:rPr>
      </w:pPr>
    </w:p>
    <w:p w14:paraId="4FE953D6" w14:textId="14597E16" w:rsidR="00EA63F3" w:rsidRPr="00BC5C90" w:rsidRDefault="00EA63F3" w:rsidP="00A04E2B">
      <w:pPr>
        <w:spacing w:after="240" w:line="240" w:lineRule="auto"/>
        <w:contextualSpacing/>
        <w:rPr>
          <w:rFonts w:eastAsia="MingLiU" w:cstheme="minorHAnsi"/>
          <w:b/>
          <w:color w:val="005A84"/>
          <w:spacing w:val="-2"/>
        </w:rPr>
      </w:pPr>
    </w:p>
    <w:p w14:paraId="24AD83A5" w14:textId="77777777" w:rsidR="00B1016C" w:rsidRPr="00BB0044" w:rsidRDefault="00B1016C" w:rsidP="00A04E2B">
      <w:pPr>
        <w:keepNext/>
        <w:keepLines/>
        <w:numPr>
          <w:ilvl w:val="1"/>
          <w:numId w:val="0"/>
        </w:numPr>
        <w:tabs>
          <w:tab w:val="left" w:pos="1418"/>
          <w:tab w:val="left" w:pos="1701"/>
          <w:tab w:val="left" w:pos="1985"/>
        </w:tabs>
        <w:spacing w:before="240" w:after="100" w:line="240" w:lineRule="auto"/>
        <w:outlineLvl w:val="1"/>
        <w:rPr>
          <w:rFonts w:cstheme="minorHAnsi"/>
          <w:b/>
          <w:bCs/>
          <w:iCs/>
          <w:color w:val="auto"/>
          <w:kern w:val="20"/>
        </w:rPr>
      </w:pPr>
      <w:r w:rsidRPr="00BB0044">
        <w:rPr>
          <w:rFonts w:cstheme="minorHAnsi"/>
          <w:color w:val="auto"/>
        </w:rPr>
        <w:t>Below are the instructions for using Mapshare to identify the location/s of your project. If your activity is occurring in multiple locations please identify all relevant locations.</w:t>
      </w:r>
    </w:p>
    <w:p w14:paraId="2A51BD79" w14:textId="77777777" w:rsidR="00B1016C" w:rsidRPr="00BB0044" w:rsidRDefault="00B1016C" w:rsidP="00A04E2B">
      <w:pPr>
        <w:spacing w:line="240" w:lineRule="auto"/>
        <w:rPr>
          <w:rFonts w:cstheme="minorHAnsi"/>
          <w:color w:val="auto"/>
        </w:rPr>
      </w:pPr>
    </w:p>
    <w:p w14:paraId="1CDE9D75" w14:textId="77777777" w:rsidR="00B1016C" w:rsidRPr="00BB0044" w:rsidRDefault="00B1016C" w:rsidP="00A04E2B">
      <w:pPr>
        <w:spacing w:line="240" w:lineRule="auto"/>
        <w:rPr>
          <w:rFonts w:cstheme="minorHAnsi"/>
          <w:color w:val="auto"/>
        </w:rPr>
      </w:pPr>
      <w:r w:rsidRPr="00BB0044">
        <w:rPr>
          <w:rFonts w:cstheme="minorHAnsi"/>
          <w:color w:val="auto"/>
        </w:rPr>
        <w:t xml:space="preserve">To begin, please open </w:t>
      </w:r>
      <w:hyperlink r:id="rId74" w:history="1">
        <w:r w:rsidRPr="00BB0044">
          <w:rPr>
            <w:rFonts w:cstheme="minorHAnsi"/>
            <w:color w:val="0070C0"/>
            <w:u w:val="single"/>
          </w:rPr>
          <w:t>MapshareVic via this link</w:t>
        </w:r>
      </w:hyperlink>
      <w:r w:rsidRPr="00BB0044">
        <w:rPr>
          <w:rFonts w:cstheme="minorHAnsi"/>
          <w:color w:val="auto"/>
        </w:rPr>
        <w:t xml:space="preserve"> (or search https://mapshare.vic.gov.au/mapsharevic/) and complete the following:</w:t>
      </w:r>
    </w:p>
    <w:p w14:paraId="234B4475" w14:textId="77777777" w:rsidR="00B1016C" w:rsidRPr="00BC5C90" w:rsidRDefault="00B1016C" w:rsidP="00A04E2B">
      <w:pPr>
        <w:spacing w:line="240" w:lineRule="auto"/>
        <w:rPr>
          <w:rFonts w:cstheme="minorHAnsi"/>
          <w:b/>
          <w:bCs/>
          <w:color w:val="005A84"/>
        </w:rPr>
      </w:pPr>
    </w:p>
    <w:p w14:paraId="198E03C3" w14:textId="77777777" w:rsidR="00B1016C" w:rsidRPr="00BC5C90" w:rsidRDefault="00B1016C" w:rsidP="00A04E2B">
      <w:pPr>
        <w:spacing w:line="240" w:lineRule="auto"/>
        <w:rPr>
          <w:rFonts w:cstheme="minorHAnsi"/>
          <w:color w:val="363534"/>
        </w:rPr>
      </w:pPr>
      <w:r w:rsidRPr="00BC5C90">
        <w:rPr>
          <w:rFonts w:cstheme="minorHAnsi"/>
          <w:color w:val="363534"/>
        </w:rPr>
        <w:t>1.</w:t>
      </w:r>
      <w:r w:rsidRPr="00BC5C90">
        <w:rPr>
          <w:rFonts w:cstheme="minorHAnsi"/>
          <w:color w:val="363534"/>
        </w:rPr>
        <w:tab/>
        <w:t>Agree to the disclaimer</w:t>
      </w:r>
    </w:p>
    <w:p w14:paraId="78331FB6" w14:textId="77777777" w:rsidR="00B1016C" w:rsidRPr="00BC5C90" w:rsidRDefault="00B1016C" w:rsidP="00A04E2B">
      <w:pPr>
        <w:spacing w:line="240" w:lineRule="auto"/>
        <w:rPr>
          <w:rFonts w:cstheme="minorHAnsi"/>
          <w:color w:val="363534"/>
        </w:rPr>
      </w:pPr>
      <w:r w:rsidRPr="00BC5C90">
        <w:rPr>
          <w:rFonts w:cstheme="minorHAnsi"/>
          <w:color w:val="363534"/>
        </w:rPr>
        <w:t>2.</w:t>
      </w:r>
      <w:r w:rsidRPr="00BC5C90">
        <w:rPr>
          <w:rFonts w:cstheme="minorHAnsi"/>
          <w:color w:val="363534"/>
        </w:rPr>
        <w:tab/>
        <w:t>Click the 'Drawing' tab on the top green bar</w:t>
      </w:r>
    </w:p>
    <w:p w14:paraId="5C547B15" w14:textId="77777777" w:rsidR="00B1016C" w:rsidRPr="00BC5C90" w:rsidRDefault="00B1016C" w:rsidP="00A04E2B">
      <w:pPr>
        <w:spacing w:line="240" w:lineRule="auto"/>
        <w:rPr>
          <w:rFonts w:cstheme="minorHAnsi"/>
          <w:color w:val="363534"/>
        </w:rPr>
      </w:pPr>
      <w:r w:rsidRPr="00BC5C90">
        <w:rPr>
          <w:rFonts w:cstheme="minorHAnsi"/>
          <w:color w:val="363534"/>
        </w:rPr>
        <w:t>3.</w:t>
      </w:r>
      <w:r w:rsidRPr="00BC5C90">
        <w:rPr>
          <w:rFonts w:cstheme="minorHAnsi"/>
          <w:color w:val="363534"/>
        </w:rPr>
        <w:tab/>
        <w:t>Click the drop-down arrow next to 'Point' and select 'Polygon' to draw a custom shape on the map</w:t>
      </w:r>
    </w:p>
    <w:p w14:paraId="3002B91C" w14:textId="30BDDEDC" w:rsidR="00B1016C" w:rsidRPr="00BC5C90" w:rsidRDefault="00B1016C" w:rsidP="00A04E2B">
      <w:pPr>
        <w:spacing w:line="240" w:lineRule="auto"/>
        <w:rPr>
          <w:rFonts w:cstheme="minorHAnsi"/>
          <w:color w:val="363534"/>
        </w:rPr>
      </w:pPr>
    </w:p>
    <w:p w14:paraId="3B5247B3" w14:textId="2B9E0121" w:rsidR="00B1016C" w:rsidRPr="00BC5C90" w:rsidRDefault="003903DD" w:rsidP="00A04E2B">
      <w:pPr>
        <w:spacing w:line="240" w:lineRule="auto"/>
        <w:rPr>
          <w:rFonts w:cstheme="minorHAnsi"/>
          <w:color w:val="363534"/>
        </w:rPr>
      </w:pPr>
      <w:r w:rsidRPr="00BC5C90">
        <w:rPr>
          <w:rFonts w:cstheme="minorHAnsi"/>
          <w:noProof/>
          <w:color w:val="363534"/>
        </w:rPr>
        <w:drawing>
          <wp:anchor distT="0" distB="0" distL="114300" distR="114300" simplePos="0" relativeHeight="251658248" behindDoc="1" locked="0" layoutInCell="1" allowOverlap="1" wp14:anchorId="33608832" wp14:editId="5651FDB9">
            <wp:simplePos x="0" y="0"/>
            <wp:positionH relativeFrom="margin">
              <wp:posOffset>0</wp:posOffset>
            </wp:positionH>
            <wp:positionV relativeFrom="page">
              <wp:posOffset>3231107</wp:posOffset>
            </wp:positionV>
            <wp:extent cx="5320412" cy="2540000"/>
            <wp:effectExtent l="0" t="0" r="0" b="0"/>
            <wp:wrapTight wrapText="bothSides">
              <wp:wrapPolygon edited="0">
                <wp:start x="0" y="0"/>
                <wp:lineTo x="0" y="21384"/>
                <wp:lineTo x="21502" y="21384"/>
                <wp:lineTo x="21502"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t="10104" r="245" b="5227"/>
                    <a:stretch/>
                  </pic:blipFill>
                  <pic:spPr bwMode="auto">
                    <a:xfrm>
                      <a:off x="0" y="0"/>
                      <a:ext cx="5320412"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57817" w14:textId="4A4A9DF7" w:rsidR="00B1016C" w:rsidRPr="00BC5C90" w:rsidRDefault="00B1016C" w:rsidP="00A04E2B">
      <w:pPr>
        <w:spacing w:line="240" w:lineRule="auto"/>
        <w:rPr>
          <w:rFonts w:cstheme="minorHAnsi"/>
          <w:color w:val="363534"/>
        </w:rPr>
      </w:pPr>
    </w:p>
    <w:p w14:paraId="272CF0EF" w14:textId="34990C0F" w:rsidR="00B1016C" w:rsidRPr="00BC5C90" w:rsidRDefault="00B1016C" w:rsidP="00A04E2B">
      <w:pPr>
        <w:spacing w:line="240" w:lineRule="auto"/>
        <w:rPr>
          <w:rFonts w:cstheme="minorHAnsi"/>
          <w:color w:val="363534"/>
        </w:rPr>
      </w:pPr>
    </w:p>
    <w:p w14:paraId="0223CDDB" w14:textId="31DCD903" w:rsidR="00B1016C" w:rsidRPr="00BC5C90" w:rsidRDefault="00B1016C" w:rsidP="00A04E2B">
      <w:pPr>
        <w:spacing w:line="240" w:lineRule="auto"/>
        <w:rPr>
          <w:rFonts w:cstheme="minorHAnsi"/>
          <w:color w:val="363534"/>
        </w:rPr>
      </w:pPr>
    </w:p>
    <w:p w14:paraId="329CF38C" w14:textId="6DF0AECF" w:rsidR="00B1016C" w:rsidRPr="00BC5C90" w:rsidRDefault="00B1016C" w:rsidP="00A04E2B">
      <w:pPr>
        <w:spacing w:line="240" w:lineRule="auto"/>
        <w:rPr>
          <w:rFonts w:cstheme="minorHAnsi"/>
          <w:color w:val="363534"/>
        </w:rPr>
      </w:pPr>
    </w:p>
    <w:p w14:paraId="4A38030D" w14:textId="679E1C63" w:rsidR="00B1016C" w:rsidRPr="00BC5C90" w:rsidRDefault="003903DD" w:rsidP="00A04E2B">
      <w:pPr>
        <w:spacing w:line="240" w:lineRule="auto"/>
        <w:rPr>
          <w:rFonts w:cstheme="minorHAnsi"/>
          <w:color w:val="363534"/>
        </w:rPr>
      </w:pPr>
      <w:r w:rsidRPr="00BC5C90">
        <w:rPr>
          <w:rFonts w:cstheme="minorHAnsi"/>
          <w:noProof/>
          <w:color w:val="363534"/>
        </w:rPr>
        <mc:AlternateContent>
          <mc:Choice Requires="wps">
            <w:drawing>
              <wp:anchor distT="0" distB="0" distL="114300" distR="114300" simplePos="0" relativeHeight="251658253" behindDoc="0" locked="0" layoutInCell="1" allowOverlap="1" wp14:anchorId="08AB43F0" wp14:editId="227F76F4">
                <wp:simplePos x="0" y="0"/>
                <wp:positionH relativeFrom="column">
                  <wp:posOffset>-4168917</wp:posOffset>
                </wp:positionH>
                <wp:positionV relativeFrom="paragraph">
                  <wp:posOffset>79943</wp:posOffset>
                </wp:positionV>
                <wp:extent cx="685800" cy="482600"/>
                <wp:effectExtent l="0" t="0" r="19050" b="12700"/>
                <wp:wrapNone/>
                <wp:docPr id="378" name="Oval 378"/>
                <wp:cNvGraphicFramePr/>
                <a:graphic xmlns:a="http://schemas.openxmlformats.org/drawingml/2006/main">
                  <a:graphicData uri="http://schemas.microsoft.com/office/word/2010/wordprocessingShape">
                    <wps:wsp>
                      <wps:cNvSpPr/>
                      <wps:spPr>
                        <a:xfrm>
                          <a:off x="0" y="0"/>
                          <a:ext cx="685800" cy="482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9676F" id="Oval 378" o:spid="_x0000_s1026" style="position:absolute;margin-left:-328.25pt;margin-top:6.3pt;width:54pt;height:3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" filled="f" strokecolor="red" strokeweight="2pt"/>
            </w:pict>
          </mc:Fallback>
        </mc:AlternateContent>
      </w:r>
    </w:p>
    <w:p w14:paraId="6481E4B2" w14:textId="77777777" w:rsidR="00A04E2B" w:rsidRPr="00BC5C90" w:rsidRDefault="00A04E2B" w:rsidP="00A04E2B">
      <w:pPr>
        <w:spacing w:line="240" w:lineRule="auto"/>
        <w:rPr>
          <w:rFonts w:cstheme="minorHAnsi"/>
          <w:color w:val="363534"/>
        </w:rPr>
      </w:pPr>
    </w:p>
    <w:p w14:paraId="44BF2542" w14:textId="77777777" w:rsidR="00A04E2B" w:rsidRPr="00BC5C90" w:rsidRDefault="00A04E2B" w:rsidP="00A04E2B">
      <w:pPr>
        <w:spacing w:line="240" w:lineRule="auto"/>
        <w:rPr>
          <w:rFonts w:cstheme="minorHAnsi"/>
          <w:color w:val="363534"/>
        </w:rPr>
      </w:pPr>
    </w:p>
    <w:p w14:paraId="03B9F26F" w14:textId="77777777" w:rsidR="00A04E2B" w:rsidRPr="00BC5C90" w:rsidRDefault="00A04E2B" w:rsidP="00A04E2B">
      <w:pPr>
        <w:spacing w:line="240" w:lineRule="auto"/>
        <w:rPr>
          <w:rFonts w:cstheme="minorHAnsi"/>
          <w:color w:val="363534"/>
        </w:rPr>
      </w:pPr>
    </w:p>
    <w:p w14:paraId="0FE7067F" w14:textId="77777777" w:rsidR="00A04E2B" w:rsidRPr="00BC5C90" w:rsidRDefault="00A04E2B" w:rsidP="00A04E2B">
      <w:pPr>
        <w:spacing w:line="240" w:lineRule="auto"/>
        <w:rPr>
          <w:rFonts w:cstheme="minorHAnsi"/>
          <w:color w:val="363534"/>
        </w:rPr>
      </w:pPr>
    </w:p>
    <w:p w14:paraId="317E3ADD" w14:textId="77777777" w:rsidR="00A04E2B" w:rsidRPr="00BC5C90" w:rsidRDefault="00A04E2B" w:rsidP="00A04E2B">
      <w:pPr>
        <w:spacing w:line="240" w:lineRule="auto"/>
        <w:rPr>
          <w:rFonts w:cstheme="minorHAnsi"/>
          <w:color w:val="363534"/>
        </w:rPr>
      </w:pPr>
    </w:p>
    <w:p w14:paraId="1E5A5821" w14:textId="77777777" w:rsidR="00A04E2B" w:rsidRPr="00BC5C90" w:rsidRDefault="00A04E2B" w:rsidP="00A04E2B">
      <w:pPr>
        <w:spacing w:line="240" w:lineRule="auto"/>
        <w:rPr>
          <w:rFonts w:cstheme="minorHAnsi"/>
          <w:color w:val="363534"/>
        </w:rPr>
      </w:pPr>
    </w:p>
    <w:p w14:paraId="0DAA757B" w14:textId="77777777" w:rsidR="003903DD" w:rsidRDefault="003903DD" w:rsidP="00A04E2B">
      <w:pPr>
        <w:spacing w:line="240" w:lineRule="auto"/>
        <w:rPr>
          <w:rFonts w:cstheme="minorHAnsi"/>
          <w:color w:val="363534"/>
        </w:rPr>
      </w:pPr>
    </w:p>
    <w:p w14:paraId="73154885" w14:textId="77777777" w:rsidR="003903DD" w:rsidRDefault="003903DD" w:rsidP="00A04E2B">
      <w:pPr>
        <w:spacing w:line="240" w:lineRule="auto"/>
        <w:rPr>
          <w:rFonts w:cstheme="minorHAnsi"/>
          <w:color w:val="363534"/>
        </w:rPr>
      </w:pPr>
    </w:p>
    <w:p w14:paraId="2220AB50" w14:textId="77777777" w:rsidR="003903DD" w:rsidRDefault="003903DD" w:rsidP="00A04E2B">
      <w:pPr>
        <w:spacing w:line="240" w:lineRule="auto"/>
        <w:rPr>
          <w:rFonts w:cstheme="minorHAnsi"/>
          <w:color w:val="363534"/>
        </w:rPr>
      </w:pPr>
    </w:p>
    <w:p w14:paraId="1C6C4F51" w14:textId="77777777" w:rsidR="003903DD" w:rsidRDefault="003903DD" w:rsidP="00A04E2B">
      <w:pPr>
        <w:spacing w:line="240" w:lineRule="auto"/>
        <w:rPr>
          <w:rFonts w:cstheme="minorHAnsi"/>
          <w:color w:val="363534"/>
        </w:rPr>
      </w:pPr>
    </w:p>
    <w:p w14:paraId="5BD78EC5" w14:textId="77777777" w:rsidR="003903DD" w:rsidRDefault="003903DD" w:rsidP="00A04E2B">
      <w:pPr>
        <w:spacing w:line="240" w:lineRule="auto"/>
        <w:rPr>
          <w:rFonts w:cstheme="minorHAnsi"/>
          <w:color w:val="363534"/>
        </w:rPr>
      </w:pPr>
    </w:p>
    <w:p w14:paraId="7692953C" w14:textId="77777777" w:rsidR="003903DD" w:rsidRDefault="003903DD" w:rsidP="00A04E2B">
      <w:pPr>
        <w:spacing w:line="240" w:lineRule="auto"/>
        <w:rPr>
          <w:rFonts w:cstheme="minorHAnsi"/>
          <w:color w:val="363534"/>
        </w:rPr>
      </w:pPr>
    </w:p>
    <w:p w14:paraId="335D0329" w14:textId="77777777" w:rsidR="003903DD" w:rsidRDefault="003903DD" w:rsidP="00A04E2B">
      <w:pPr>
        <w:spacing w:line="240" w:lineRule="auto"/>
        <w:rPr>
          <w:rFonts w:cstheme="minorHAnsi"/>
          <w:color w:val="363534"/>
        </w:rPr>
      </w:pPr>
    </w:p>
    <w:p w14:paraId="61D9D540" w14:textId="78C2BBC5" w:rsidR="00B1016C" w:rsidRPr="00BC5C90" w:rsidRDefault="00B1016C" w:rsidP="00A04E2B">
      <w:pPr>
        <w:spacing w:line="240" w:lineRule="auto"/>
        <w:rPr>
          <w:rFonts w:cstheme="minorHAnsi"/>
          <w:color w:val="363534"/>
        </w:rPr>
      </w:pPr>
      <w:r w:rsidRPr="00BC5C90">
        <w:rPr>
          <w:rFonts w:cstheme="minorHAnsi"/>
          <w:color w:val="363534"/>
        </w:rPr>
        <w:t>4.</w:t>
      </w:r>
      <w:r w:rsidRPr="00BC5C90">
        <w:rPr>
          <w:rFonts w:cstheme="minorHAnsi"/>
          <w:color w:val="363534"/>
        </w:rPr>
        <w:tab/>
        <w:t>Zoom in to your desired location and click the boundaries of your project area to define the polygon shape</w:t>
      </w:r>
    </w:p>
    <w:p w14:paraId="7CD6D5AF" w14:textId="0213E0F6" w:rsidR="00B1016C" w:rsidRPr="00BC5C90" w:rsidRDefault="00B1016C" w:rsidP="00A04E2B">
      <w:pPr>
        <w:spacing w:line="240" w:lineRule="auto"/>
        <w:rPr>
          <w:rFonts w:cstheme="minorHAnsi"/>
          <w:color w:val="363534"/>
        </w:rPr>
      </w:pPr>
    </w:p>
    <w:p w14:paraId="52F756D5" w14:textId="4FA9DFFC" w:rsidR="00B1016C" w:rsidRPr="00BC5C90" w:rsidRDefault="003903DD" w:rsidP="00A04E2B">
      <w:pPr>
        <w:spacing w:line="240" w:lineRule="auto"/>
        <w:rPr>
          <w:rFonts w:cstheme="minorHAnsi"/>
          <w:color w:val="363534"/>
        </w:rPr>
      </w:pPr>
      <w:r w:rsidRPr="00BC5C90">
        <w:rPr>
          <w:rFonts w:cstheme="minorHAnsi"/>
          <w:noProof/>
          <w:color w:val="363534"/>
        </w:rPr>
        <w:drawing>
          <wp:anchor distT="0" distB="0" distL="114300" distR="114300" simplePos="0" relativeHeight="251658249" behindDoc="1" locked="0" layoutInCell="1" allowOverlap="1" wp14:anchorId="7040F0F6" wp14:editId="0F0332D4">
            <wp:simplePos x="0" y="0"/>
            <wp:positionH relativeFrom="margin">
              <wp:posOffset>0</wp:posOffset>
            </wp:positionH>
            <wp:positionV relativeFrom="margin">
              <wp:posOffset>4886325</wp:posOffset>
            </wp:positionV>
            <wp:extent cx="4910455" cy="2317750"/>
            <wp:effectExtent l="0" t="0" r="4445" b="6350"/>
            <wp:wrapTight wrapText="bothSides">
              <wp:wrapPolygon edited="0">
                <wp:start x="0" y="0"/>
                <wp:lineTo x="0" y="21482"/>
                <wp:lineTo x="21536" y="21482"/>
                <wp:lineTo x="21536"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t="9756" r="343" b="6620"/>
                    <a:stretch/>
                  </pic:blipFill>
                  <pic:spPr bwMode="auto">
                    <a:xfrm>
                      <a:off x="0" y="0"/>
                      <a:ext cx="4910455" cy="231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B1785" w14:textId="77777777" w:rsidR="00B1016C" w:rsidRPr="00BC5C90" w:rsidRDefault="00B1016C" w:rsidP="00A04E2B">
      <w:pPr>
        <w:spacing w:line="240" w:lineRule="auto"/>
        <w:rPr>
          <w:rFonts w:cstheme="minorHAnsi"/>
          <w:color w:val="363534"/>
        </w:rPr>
      </w:pPr>
    </w:p>
    <w:p w14:paraId="0B5249F9" w14:textId="3B3E8194" w:rsidR="00B1016C" w:rsidRPr="00BC5C90" w:rsidRDefault="00B1016C" w:rsidP="00A04E2B">
      <w:pPr>
        <w:spacing w:line="240" w:lineRule="auto"/>
        <w:rPr>
          <w:rFonts w:cstheme="minorHAnsi"/>
          <w:color w:val="363534"/>
        </w:rPr>
      </w:pPr>
    </w:p>
    <w:p w14:paraId="6EEC8449" w14:textId="77777777" w:rsidR="00B1016C" w:rsidRPr="00BC5C90" w:rsidRDefault="00B1016C" w:rsidP="00A04E2B">
      <w:pPr>
        <w:spacing w:line="240" w:lineRule="auto"/>
        <w:rPr>
          <w:rFonts w:cstheme="minorHAnsi"/>
          <w:color w:val="363534"/>
        </w:rPr>
      </w:pPr>
    </w:p>
    <w:p w14:paraId="029BD285" w14:textId="77777777" w:rsidR="00B1016C" w:rsidRPr="00BC5C90" w:rsidRDefault="00B1016C" w:rsidP="00A04E2B">
      <w:pPr>
        <w:spacing w:line="240" w:lineRule="auto"/>
        <w:rPr>
          <w:rFonts w:cstheme="minorHAnsi"/>
          <w:color w:val="363534"/>
        </w:rPr>
      </w:pPr>
    </w:p>
    <w:p w14:paraId="2EE7DE4E" w14:textId="77777777" w:rsidR="00B1016C" w:rsidRPr="00BC5C90" w:rsidRDefault="00B1016C" w:rsidP="00A04E2B">
      <w:pPr>
        <w:spacing w:line="240" w:lineRule="auto"/>
        <w:rPr>
          <w:rFonts w:cstheme="minorHAnsi"/>
          <w:color w:val="363534"/>
        </w:rPr>
      </w:pPr>
    </w:p>
    <w:p w14:paraId="104833B4" w14:textId="77777777" w:rsidR="00B1016C" w:rsidRPr="00BC5C90" w:rsidRDefault="00B1016C" w:rsidP="00A04E2B">
      <w:pPr>
        <w:spacing w:line="240" w:lineRule="auto"/>
        <w:rPr>
          <w:rFonts w:cstheme="minorHAnsi"/>
          <w:color w:val="363534"/>
        </w:rPr>
      </w:pPr>
    </w:p>
    <w:p w14:paraId="3CF430F2" w14:textId="77777777" w:rsidR="00B1016C" w:rsidRPr="00BC5C90" w:rsidRDefault="00B1016C" w:rsidP="00A04E2B">
      <w:pPr>
        <w:spacing w:line="240" w:lineRule="auto"/>
        <w:rPr>
          <w:rFonts w:cstheme="minorHAnsi"/>
          <w:color w:val="363534"/>
        </w:rPr>
      </w:pPr>
    </w:p>
    <w:p w14:paraId="7F06825C" w14:textId="77777777" w:rsidR="00B1016C" w:rsidRPr="00BC5C90" w:rsidRDefault="00B1016C" w:rsidP="00A04E2B">
      <w:pPr>
        <w:spacing w:line="240" w:lineRule="auto"/>
        <w:rPr>
          <w:rFonts w:cstheme="minorHAnsi"/>
          <w:color w:val="363534"/>
        </w:rPr>
      </w:pPr>
    </w:p>
    <w:p w14:paraId="37C40A72" w14:textId="77777777" w:rsidR="00B1016C" w:rsidRPr="00BC5C90" w:rsidRDefault="00B1016C" w:rsidP="00A04E2B">
      <w:pPr>
        <w:spacing w:line="240" w:lineRule="auto"/>
        <w:rPr>
          <w:rFonts w:cstheme="minorHAnsi"/>
          <w:color w:val="363534"/>
        </w:rPr>
      </w:pPr>
    </w:p>
    <w:p w14:paraId="4273474B" w14:textId="77777777" w:rsidR="00A04E2B" w:rsidRPr="00BC5C90" w:rsidRDefault="00A04E2B" w:rsidP="00A04E2B">
      <w:pPr>
        <w:spacing w:line="240" w:lineRule="auto"/>
        <w:rPr>
          <w:rFonts w:cstheme="minorHAnsi"/>
          <w:color w:val="363534"/>
        </w:rPr>
      </w:pPr>
    </w:p>
    <w:p w14:paraId="48A3A698" w14:textId="77777777" w:rsidR="00A04E2B" w:rsidRPr="00BC5C90" w:rsidRDefault="00A04E2B" w:rsidP="00A04E2B">
      <w:pPr>
        <w:spacing w:line="240" w:lineRule="auto"/>
        <w:rPr>
          <w:rFonts w:cstheme="minorHAnsi"/>
          <w:color w:val="363534"/>
        </w:rPr>
      </w:pPr>
    </w:p>
    <w:p w14:paraId="73D830CB" w14:textId="77777777" w:rsidR="00A04E2B" w:rsidRPr="00BC5C90" w:rsidRDefault="00A04E2B" w:rsidP="00A04E2B">
      <w:pPr>
        <w:spacing w:line="240" w:lineRule="auto"/>
        <w:rPr>
          <w:rFonts w:cstheme="minorHAnsi"/>
          <w:color w:val="363534"/>
        </w:rPr>
      </w:pPr>
    </w:p>
    <w:p w14:paraId="493DEB19" w14:textId="77777777" w:rsidR="00A04E2B" w:rsidRPr="00BC5C90" w:rsidRDefault="00A04E2B" w:rsidP="00A04E2B">
      <w:pPr>
        <w:spacing w:line="240" w:lineRule="auto"/>
        <w:rPr>
          <w:rFonts w:cstheme="minorHAnsi"/>
          <w:color w:val="363534"/>
        </w:rPr>
      </w:pPr>
    </w:p>
    <w:p w14:paraId="72CD16F3" w14:textId="77777777" w:rsidR="00A04E2B" w:rsidRPr="00BC5C90" w:rsidRDefault="00A04E2B" w:rsidP="00A04E2B">
      <w:pPr>
        <w:spacing w:line="240" w:lineRule="auto"/>
        <w:rPr>
          <w:rFonts w:cstheme="minorHAnsi"/>
          <w:color w:val="363534"/>
        </w:rPr>
      </w:pPr>
    </w:p>
    <w:p w14:paraId="44AC0F8B" w14:textId="77777777" w:rsidR="00A04E2B" w:rsidRPr="00BC5C90" w:rsidRDefault="00A04E2B" w:rsidP="00A04E2B">
      <w:pPr>
        <w:spacing w:line="240" w:lineRule="auto"/>
        <w:rPr>
          <w:rFonts w:cstheme="minorHAnsi"/>
          <w:color w:val="363534"/>
        </w:rPr>
      </w:pPr>
    </w:p>
    <w:p w14:paraId="16AB7091" w14:textId="77777777" w:rsidR="00A04E2B" w:rsidRPr="00BC5C90" w:rsidRDefault="00A04E2B" w:rsidP="00A04E2B">
      <w:pPr>
        <w:spacing w:line="240" w:lineRule="auto"/>
        <w:rPr>
          <w:rFonts w:cstheme="minorHAnsi"/>
          <w:color w:val="363534"/>
        </w:rPr>
      </w:pPr>
    </w:p>
    <w:p w14:paraId="76D1772D" w14:textId="17DD0F94" w:rsidR="00B1016C" w:rsidRPr="00BC5C90" w:rsidRDefault="00B1016C" w:rsidP="00A04E2B">
      <w:pPr>
        <w:spacing w:line="240" w:lineRule="auto"/>
        <w:rPr>
          <w:rFonts w:cstheme="minorHAnsi"/>
          <w:color w:val="363534"/>
        </w:rPr>
      </w:pPr>
      <w:r w:rsidRPr="00BC5C90">
        <w:rPr>
          <w:rFonts w:cstheme="minorHAnsi"/>
          <w:color w:val="363534"/>
        </w:rPr>
        <w:t>5.</w:t>
      </w:r>
      <w:r w:rsidRPr="00BC5C90">
        <w:rPr>
          <w:rFonts w:cstheme="minorHAnsi"/>
          <w:color w:val="363534"/>
        </w:rPr>
        <w:tab/>
        <w:t>Double click to finish the polygon</w:t>
      </w:r>
    </w:p>
    <w:p w14:paraId="5CD5E94A" w14:textId="77777777" w:rsidR="00B1016C" w:rsidRPr="00BC5C90" w:rsidRDefault="00B1016C" w:rsidP="00A04E2B">
      <w:pPr>
        <w:spacing w:line="240" w:lineRule="auto"/>
        <w:rPr>
          <w:rFonts w:cstheme="minorHAnsi"/>
          <w:color w:val="363534"/>
        </w:rPr>
      </w:pPr>
      <w:r w:rsidRPr="00BC5C90">
        <w:rPr>
          <w:rFonts w:cstheme="minorHAnsi"/>
          <w:color w:val="363534"/>
        </w:rPr>
        <w:t>6.</w:t>
      </w:r>
      <w:r w:rsidRPr="00BC5C90">
        <w:rPr>
          <w:rFonts w:cstheme="minorHAnsi"/>
          <w:color w:val="363534"/>
        </w:rPr>
        <w:tab/>
        <w:t>If your project has multiple locations, please add additional polygons by repeating steps 4 and 5 as required</w:t>
      </w:r>
    </w:p>
    <w:p w14:paraId="1563A41C" w14:textId="77777777" w:rsidR="00B1016C" w:rsidRPr="00BC5C90" w:rsidRDefault="00B1016C" w:rsidP="00A04E2B">
      <w:pPr>
        <w:spacing w:line="240" w:lineRule="auto"/>
        <w:ind w:left="567" w:hanging="567"/>
        <w:rPr>
          <w:rFonts w:cstheme="minorHAnsi"/>
          <w:color w:val="363534"/>
        </w:rPr>
      </w:pPr>
      <w:r w:rsidRPr="00BC5C90">
        <w:rPr>
          <w:rFonts w:cstheme="minorHAnsi"/>
          <w:color w:val="363534"/>
        </w:rPr>
        <w:t>7.</w:t>
      </w:r>
      <w:r w:rsidRPr="00BC5C90">
        <w:rPr>
          <w:rFonts w:cstheme="minorHAnsi"/>
          <w:color w:val="363534"/>
        </w:rPr>
        <w:tab/>
        <w:t>Once finished click 'Export Drawings' on the 'Drawing' toolbar. This will download a zipped folder containing the shapefiles you have just created to your device</w:t>
      </w:r>
    </w:p>
    <w:p w14:paraId="2A9B930D" w14:textId="77777777" w:rsidR="00B1016C" w:rsidRPr="00BC5C90" w:rsidRDefault="00B1016C" w:rsidP="00A04E2B">
      <w:pPr>
        <w:spacing w:line="240" w:lineRule="auto"/>
        <w:ind w:left="567" w:hanging="567"/>
        <w:rPr>
          <w:rFonts w:cstheme="minorHAnsi"/>
          <w:color w:val="363534"/>
        </w:rPr>
      </w:pPr>
      <w:r w:rsidRPr="00BC5C90">
        <w:rPr>
          <w:rFonts w:cstheme="minorHAnsi"/>
          <w:noProof/>
          <w:color w:val="363534"/>
        </w:rPr>
        <w:drawing>
          <wp:anchor distT="0" distB="0" distL="114300" distR="114300" simplePos="0" relativeHeight="251658251" behindDoc="1" locked="0" layoutInCell="1" allowOverlap="1" wp14:anchorId="07AD669E" wp14:editId="08C1ADBC">
            <wp:simplePos x="0" y="0"/>
            <wp:positionH relativeFrom="column">
              <wp:posOffset>139065</wp:posOffset>
            </wp:positionH>
            <wp:positionV relativeFrom="paragraph">
              <wp:posOffset>2540</wp:posOffset>
            </wp:positionV>
            <wp:extent cx="5124450" cy="2448405"/>
            <wp:effectExtent l="0" t="0" r="0" b="9525"/>
            <wp:wrapTight wrapText="bothSides">
              <wp:wrapPolygon edited="0">
                <wp:start x="0" y="0"/>
                <wp:lineTo x="0" y="21516"/>
                <wp:lineTo x="21520" y="21516"/>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1" t="9931" r="736" b="5749"/>
                    <a:stretch/>
                  </pic:blipFill>
                  <pic:spPr bwMode="auto">
                    <a:xfrm>
                      <a:off x="0" y="0"/>
                      <a:ext cx="5124450" cy="2448405"/>
                    </a:xfrm>
                    <a:prstGeom prst="rect">
                      <a:avLst/>
                    </a:prstGeom>
                    <a:ln>
                      <a:noFill/>
                    </a:ln>
                    <a:extLst>
                      <a:ext uri="{53640926-AAD7-44D8-BBD7-CCE9431645EC}">
                        <a14:shadowObscured xmlns:a14="http://schemas.microsoft.com/office/drawing/2010/main"/>
                      </a:ext>
                    </a:extLst>
                  </pic:spPr>
                </pic:pic>
              </a:graphicData>
            </a:graphic>
          </wp:anchor>
        </w:drawing>
      </w:r>
    </w:p>
    <w:p w14:paraId="2D651B23" w14:textId="45039125" w:rsidR="00B1016C" w:rsidRPr="00BC5C90" w:rsidRDefault="00EA63F3" w:rsidP="00A04E2B">
      <w:pPr>
        <w:spacing w:line="240" w:lineRule="auto"/>
        <w:ind w:left="567" w:hanging="567"/>
        <w:rPr>
          <w:rFonts w:cstheme="minorHAnsi"/>
          <w:color w:val="363534"/>
        </w:rPr>
      </w:pPr>
      <w:r w:rsidRPr="00BC5C90">
        <w:rPr>
          <w:rFonts w:cstheme="minorHAnsi"/>
          <w:noProof/>
          <w:color w:val="363534"/>
        </w:rPr>
        <mc:AlternateContent>
          <mc:Choice Requires="wps">
            <w:drawing>
              <wp:anchor distT="0" distB="0" distL="114300" distR="114300" simplePos="0" relativeHeight="251658252" behindDoc="0" locked="0" layoutInCell="1" allowOverlap="1" wp14:anchorId="025D8175" wp14:editId="0932BA0D">
                <wp:simplePos x="0" y="0"/>
                <wp:positionH relativeFrom="column">
                  <wp:posOffset>-3725905</wp:posOffset>
                </wp:positionH>
                <wp:positionV relativeFrom="paragraph">
                  <wp:posOffset>65566</wp:posOffset>
                </wp:positionV>
                <wp:extent cx="685800" cy="482600"/>
                <wp:effectExtent l="0" t="0" r="19050" b="12700"/>
                <wp:wrapNone/>
                <wp:docPr id="379" name="Oval 379"/>
                <wp:cNvGraphicFramePr/>
                <a:graphic xmlns:a="http://schemas.openxmlformats.org/drawingml/2006/main">
                  <a:graphicData uri="http://schemas.microsoft.com/office/word/2010/wordprocessingShape">
                    <wps:wsp>
                      <wps:cNvSpPr/>
                      <wps:spPr>
                        <a:xfrm>
                          <a:off x="0" y="0"/>
                          <a:ext cx="685800" cy="482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2C9F0" id="Oval 379" o:spid="_x0000_s1026" style="position:absolute;margin-left:-293.4pt;margin-top:5.15pt;width:54pt;height:3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" filled="f" strokecolor="red" strokeweight="2pt"/>
            </w:pict>
          </mc:Fallback>
        </mc:AlternateContent>
      </w:r>
    </w:p>
    <w:p w14:paraId="1ACED726" w14:textId="68E10A92" w:rsidR="00B1016C" w:rsidRPr="00BC5C90" w:rsidRDefault="00B1016C" w:rsidP="00A04E2B">
      <w:pPr>
        <w:spacing w:line="240" w:lineRule="auto"/>
        <w:ind w:left="567" w:hanging="567"/>
        <w:rPr>
          <w:rFonts w:cstheme="minorHAnsi"/>
          <w:color w:val="363534"/>
        </w:rPr>
      </w:pPr>
    </w:p>
    <w:p w14:paraId="0C208095" w14:textId="1762D149" w:rsidR="00B1016C" w:rsidRPr="00BC5C90" w:rsidRDefault="00B1016C" w:rsidP="00A04E2B">
      <w:pPr>
        <w:spacing w:line="240" w:lineRule="auto"/>
        <w:ind w:left="567" w:hanging="567"/>
        <w:rPr>
          <w:rFonts w:cstheme="minorHAnsi"/>
          <w:color w:val="363534"/>
        </w:rPr>
      </w:pPr>
    </w:p>
    <w:p w14:paraId="55F19B4F" w14:textId="77777777" w:rsidR="00B1016C" w:rsidRPr="00BC5C90" w:rsidRDefault="00B1016C" w:rsidP="00A04E2B">
      <w:pPr>
        <w:spacing w:line="240" w:lineRule="auto"/>
        <w:ind w:left="567" w:hanging="567"/>
        <w:rPr>
          <w:rFonts w:cstheme="minorHAnsi"/>
          <w:color w:val="363534"/>
        </w:rPr>
      </w:pPr>
    </w:p>
    <w:p w14:paraId="30E014F8" w14:textId="77777777" w:rsidR="00B1016C" w:rsidRPr="00BC5C90" w:rsidRDefault="00B1016C" w:rsidP="00A04E2B">
      <w:pPr>
        <w:spacing w:line="240" w:lineRule="auto"/>
        <w:ind w:left="567" w:hanging="567"/>
        <w:rPr>
          <w:rFonts w:cstheme="minorHAnsi"/>
          <w:color w:val="363534"/>
        </w:rPr>
      </w:pPr>
    </w:p>
    <w:p w14:paraId="1F913DD2" w14:textId="77777777" w:rsidR="00B1016C" w:rsidRPr="00BC5C90" w:rsidRDefault="00B1016C" w:rsidP="00A04E2B">
      <w:pPr>
        <w:spacing w:line="240" w:lineRule="auto"/>
        <w:ind w:left="567" w:hanging="567"/>
        <w:rPr>
          <w:rFonts w:cstheme="minorHAnsi"/>
          <w:color w:val="363534"/>
        </w:rPr>
      </w:pPr>
    </w:p>
    <w:p w14:paraId="21FD5EF5" w14:textId="77777777" w:rsidR="00B1016C" w:rsidRPr="00BC5C90" w:rsidRDefault="00B1016C" w:rsidP="00A04E2B">
      <w:pPr>
        <w:spacing w:line="240" w:lineRule="auto"/>
        <w:ind w:left="567" w:hanging="567"/>
        <w:rPr>
          <w:rFonts w:cstheme="minorHAnsi"/>
          <w:color w:val="363534"/>
        </w:rPr>
      </w:pPr>
    </w:p>
    <w:p w14:paraId="1030A34A" w14:textId="77777777" w:rsidR="00B1016C" w:rsidRPr="00BC5C90" w:rsidRDefault="00B1016C" w:rsidP="00A04E2B">
      <w:pPr>
        <w:spacing w:line="240" w:lineRule="auto"/>
        <w:ind w:left="567" w:hanging="567"/>
        <w:rPr>
          <w:rFonts w:cstheme="minorHAnsi"/>
          <w:color w:val="363534"/>
        </w:rPr>
      </w:pPr>
    </w:p>
    <w:p w14:paraId="34F50FE5" w14:textId="77777777" w:rsidR="00B1016C" w:rsidRPr="00BC5C90" w:rsidRDefault="00B1016C" w:rsidP="00A04E2B">
      <w:pPr>
        <w:spacing w:line="240" w:lineRule="auto"/>
        <w:ind w:left="567" w:hanging="567"/>
        <w:rPr>
          <w:rFonts w:cstheme="minorHAnsi"/>
          <w:color w:val="363534"/>
        </w:rPr>
      </w:pPr>
    </w:p>
    <w:p w14:paraId="386F9F01" w14:textId="77777777" w:rsidR="00B1016C" w:rsidRPr="00BC5C90" w:rsidRDefault="00B1016C" w:rsidP="00A04E2B">
      <w:pPr>
        <w:spacing w:line="240" w:lineRule="auto"/>
        <w:ind w:left="567" w:hanging="567"/>
        <w:rPr>
          <w:rFonts w:cstheme="minorHAnsi"/>
          <w:color w:val="363534"/>
        </w:rPr>
      </w:pPr>
    </w:p>
    <w:p w14:paraId="2D33C8E6" w14:textId="77777777" w:rsidR="00B1016C" w:rsidRPr="00BC5C90" w:rsidRDefault="00B1016C" w:rsidP="00A04E2B">
      <w:pPr>
        <w:spacing w:line="240" w:lineRule="auto"/>
        <w:ind w:left="567" w:hanging="567"/>
        <w:rPr>
          <w:rFonts w:cstheme="minorHAnsi"/>
          <w:color w:val="363534"/>
        </w:rPr>
      </w:pPr>
    </w:p>
    <w:p w14:paraId="36AEE9BC" w14:textId="77777777" w:rsidR="00B1016C" w:rsidRPr="00BC5C90" w:rsidRDefault="00B1016C" w:rsidP="00A04E2B">
      <w:pPr>
        <w:spacing w:line="240" w:lineRule="auto"/>
        <w:ind w:left="567" w:hanging="567"/>
        <w:rPr>
          <w:rFonts w:cstheme="minorHAnsi"/>
          <w:color w:val="363534"/>
        </w:rPr>
      </w:pPr>
    </w:p>
    <w:p w14:paraId="56572412" w14:textId="77777777" w:rsidR="003903DD" w:rsidRDefault="003903DD" w:rsidP="00A04E2B">
      <w:pPr>
        <w:spacing w:line="240" w:lineRule="auto"/>
        <w:ind w:left="567" w:hanging="567"/>
        <w:rPr>
          <w:rFonts w:cstheme="minorHAnsi"/>
          <w:color w:val="363534"/>
        </w:rPr>
      </w:pPr>
    </w:p>
    <w:p w14:paraId="3C0C8974" w14:textId="77777777" w:rsidR="003903DD" w:rsidRDefault="003903DD" w:rsidP="00A04E2B">
      <w:pPr>
        <w:spacing w:line="240" w:lineRule="auto"/>
        <w:ind w:left="567" w:hanging="567"/>
        <w:rPr>
          <w:rFonts w:cstheme="minorHAnsi"/>
          <w:color w:val="363534"/>
        </w:rPr>
      </w:pPr>
    </w:p>
    <w:p w14:paraId="0CF870DF" w14:textId="77777777" w:rsidR="003903DD" w:rsidRDefault="003903DD" w:rsidP="00A04E2B">
      <w:pPr>
        <w:spacing w:line="240" w:lineRule="auto"/>
        <w:ind w:left="567" w:hanging="567"/>
        <w:rPr>
          <w:rFonts w:cstheme="minorHAnsi"/>
          <w:color w:val="363534"/>
        </w:rPr>
      </w:pPr>
    </w:p>
    <w:p w14:paraId="7E75F32C" w14:textId="77777777" w:rsidR="003903DD" w:rsidRDefault="003903DD" w:rsidP="00A04E2B">
      <w:pPr>
        <w:spacing w:line="240" w:lineRule="auto"/>
        <w:ind w:left="567" w:hanging="567"/>
        <w:rPr>
          <w:rFonts w:cstheme="minorHAnsi"/>
          <w:color w:val="363534"/>
        </w:rPr>
      </w:pPr>
    </w:p>
    <w:p w14:paraId="047A74FC" w14:textId="77777777" w:rsidR="003903DD" w:rsidRDefault="003903DD" w:rsidP="00A04E2B">
      <w:pPr>
        <w:spacing w:line="240" w:lineRule="auto"/>
        <w:ind w:left="567" w:hanging="567"/>
        <w:rPr>
          <w:rFonts w:cstheme="minorHAnsi"/>
          <w:color w:val="363534"/>
        </w:rPr>
      </w:pPr>
    </w:p>
    <w:p w14:paraId="6F49A464" w14:textId="0DFED693" w:rsidR="00B1016C" w:rsidRPr="00BC5C90" w:rsidRDefault="00B1016C" w:rsidP="00A04E2B">
      <w:pPr>
        <w:spacing w:line="240" w:lineRule="auto"/>
        <w:ind w:left="567" w:hanging="567"/>
        <w:rPr>
          <w:rFonts w:cstheme="minorHAnsi"/>
          <w:color w:val="363534"/>
        </w:rPr>
      </w:pPr>
      <w:r w:rsidRPr="00BC5C90">
        <w:rPr>
          <w:rFonts w:cstheme="minorHAnsi"/>
          <w:color w:val="363534"/>
        </w:rPr>
        <w:t>8.</w:t>
      </w:r>
      <w:r w:rsidRPr="00BC5C90">
        <w:rPr>
          <w:rFonts w:cstheme="minorHAnsi"/>
          <w:color w:val="363534"/>
        </w:rPr>
        <w:tab/>
        <w:t>Upload the downloaded zipped folder in the “Supporting Documents- Sites” section of your grant application.</w:t>
      </w:r>
    </w:p>
    <w:p w14:paraId="77347B06" w14:textId="77777777" w:rsidR="00B1016C" w:rsidRPr="00BC5C90" w:rsidRDefault="00B1016C" w:rsidP="00A04E2B">
      <w:pPr>
        <w:spacing w:before="60" w:after="120" w:line="240" w:lineRule="auto"/>
        <w:rPr>
          <w:rFonts w:cstheme="minorHAnsi"/>
          <w:color w:val="363534"/>
          <w:lang w:eastAsia="en-US"/>
        </w:rPr>
      </w:pPr>
    </w:p>
    <w:p w14:paraId="52786DEA" w14:textId="1B90D6F1" w:rsidR="0079101C" w:rsidRPr="00BC5C90" w:rsidRDefault="0079101C" w:rsidP="00184E7C">
      <w:pPr>
        <w:pStyle w:val="BodyText"/>
        <w:rPr>
          <w:rFonts w:cstheme="minorHAnsi"/>
        </w:rPr>
      </w:pPr>
    </w:p>
    <w:p w14:paraId="1E92AA3A" w14:textId="57EBC8DB" w:rsidR="0079101C" w:rsidRPr="00BC5C90" w:rsidRDefault="0079101C" w:rsidP="00184E7C">
      <w:pPr>
        <w:pStyle w:val="BodyText"/>
        <w:rPr>
          <w:rFonts w:cstheme="minorHAnsi"/>
        </w:rPr>
      </w:pPr>
    </w:p>
    <w:p w14:paraId="0B8556B3" w14:textId="111A4EC0" w:rsidR="0079101C" w:rsidRPr="00BC5C90" w:rsidRDefault="0079101C" w:rsidP="00184E7C">
      <w:pPr>
        <w:pStyle w:val="BodyText"/>
        <w:rPr>
          <w:rFonts w:cstheme="minorHAnsi"/>
        </w:rPr>
      </w:pPr>
    </w:p>
    <w:p w14:paraId="394BCC9B" w14:textId="1DD47B61" w:rsidR="0079101C" w:rsidRPr="00BC5C90" w:rsidRDefault="0079101C" w:rsidP="00184E7C">
      <w:pPr>
        <w:pStyle w:val="BodyText"/>
        <w:rPr>
          <w:rFonts w:cstheme="minorHAnsi"/>
        </w:rPr>
      </w:pPr>
    </w:p>
    <w:p w14:paraId="7B8E0C28" w14:textId="6FA32B2F" w:rsidR="0079101C" w:rsidRPr="00BC5C90" w:rsidRDefault="0079101C" w:rsidP="00184E7C">
      <w:pPr>
        <w:pStyle w:val="BodyText"/>
        <w:rPr>
          <w:rFonts w:cstheme="minorHAnsi"/>
        </w:rPr>
      </w:pPr>
    </w:p>
    <w:p w14:paraId="61BC9897" w14:textId="64D0E513" w:rsidR="0079101C" w:rsidRPr="00BC5C90" w:rsidRDefault="0079101C" w:rsidP="00184E7C">
      <w:pPr>
        <w:pStyle w:val="BodyText"/>
        <w:rPr>
          <w:rFonts w:cstheme="minorHAnsi"/>
        </w:rPr>
      </w:pPr>
    </w:p>
    <w:p w14:paraId="3CF10529" w14:textId="27CC0521" w:rsidR="0079101C" w:rsidRPr="00BC5C90" w:rsidRDefault="0079101C" w:rsidP="00184E7C">
      <w:pPr>
        <w:pStyle w:val="BodyText"/>
        <w:rPr>
          <w:rFonts w:cstheme="minorHAnsi"/>
        </w:rPr>
      </w:pPr>
    </w:p>
    <w:p w14:paraId="58ED7F74" w14:textId="5FAD6877" w:rsidR="0079101C" w:rsidRPr="00BC5C90" w:rsidRDefault="0079101C" w:rsidP="00184E7C">
      <w:pPr>
        <w:pStyle w:val="BodyText"/>
        <w:rPr>
          <w:rFonts w:cstheme="minorHAnsi"/>
        </w:rPr>
      </w:pPr>
    </w:p>
    <w:p w14:paraId="1A8D7679" w14:textId="77777777" w:rsidR="00C03001" w:rsidRPr="00BC5C90" w:rsidRDefault="00C03001" w:rsidP="000738DF">
      <w:pPr>
        <w:pStyle w:val="BodyText"/>
        <w:rPr>
          <w:rFonts w:cstheme="minorHAnsi"/>
        </w:rPr>
      </w:pPr>
    </w:p>
    <w:sectPr w:rsidR="00C03001" w:rsidRPr="00BC5C90" w:rsidSect="001359DA">
      <w:headerReference w:type="default" r:id="rId78"/>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23C78" w14:textId="77777777" w:rsidR="00D22599" w:rsidRDefault="00D22599">
      <w:r>
        <w:separator/>
      </w:r>
    </w:p>
    <w:p w14:paraId="363694D9" w14:textId="77777777" w:rsidR="00D22599" w:rsidRDefault="00D22599"/>
  </w:endnote>
  <w:endnote w:type="continuationSeparator" w:id="0">
    <w:p w14:paraId="7A83C264" w14:textId="77777777" w:rsidR="00D22599" w:rsidRDefault="00D22599">
      <w:r>
        <w:continuationSeparator/>
      </w:r>
    </w:p>
    <w:p w14:paraId="2BC578B4" w14:textId="77777777" w:rsidR="00D22599" w:rsidRDefault="00D22599"/>
  </w:endnote>
  <w:endnote w:type="continuationNotice" w:id="1">
    <w:p w14:paraId="11D3047D" w14:textId="77777777" w:rsidR="00D22599" w:rsidRDefault="00D225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471FE" w14:paraId="532ED6B8" w14:textId="77777777" w:rsidTr="00D83BD4">
      <w:trPr>
        <w:trHeight w:val="397"/>
      </w:trPr>
      <w:tc>
        <w:tcPr>
          <w:tcW w:w="340" w:type="dxa"/>
        </w:tcPr>
        <w:p w14:paraId="1E2EAA17" w14:textId="77777777" w:rsidR="00D471FE" w:rsidRPr="00D55628" w:rsidRDefault="00D471FE"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7F3FF1DE" w14:textId="77777777" w:rsidR="00D471FE" w:rsidRPr="00D55628" w:rsidRDefault="00D471FE" w:rsidP="00D55628">
          <w:pPr>
            <w:pStyle w:val="FooterEven"/>
          </w:pPr>
          <w:r w:rsidRPr="000A15E4">
            <w:rPr>
              <w:rStyle w:val="Bold"/>
            </w:rPr>
            <w:t>Title of document</w:t>
          </w:r>
          <w:r w:rsidRPr="00D55628">
            <w:t xml:space="preserve"> Subtitle</w:t>
          </w:r>
        </w:p>
      </w:tc>
    </w:tr>
  </w:tbl>
  <w:p w14:paraId="46F04176" w14:textId="77777777" w:rsidR="00D471FE" w:rsidRPr="008B6D45" w:rsidRDefault="00D471FE"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471FE" w14:paraId="070E5173" w14:textId="77777777" w:rsidTr="00195739">
      <w:trPr>
        <w:trHeight w:val="397"/>
      </w:trPr>
      <w:tc>
        <w:tcPr>
          <w:tcW w:w="340" w:type="dxa"/>
        </w:tcPr>
        <w:p w14:paraId="18109A1C" w14:textId="77777777" w:rsidR="00D471FE" w:rsidRPr="00D55628" w:rsidRDefault="00D471FE" w:rsidP="00DA40F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9071" w:type="dxa"/>
        </w:tcPr>
        <w:p w14:paraId="4FF4D82C" w14:textId="2CC91B31" w:rsidR="00D471FE" w:rsidRDefault="00D471FE" w:rsidP="00DA40F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846D5">
            <w:rPr>
              <w:rStyle w:val="Bold"/>
            </w:rPr>
            <w:t>Title</w:t>
          </w:r>
          <w:r>
            <w:rPr>
              <w:rStyle w:val="Bold"/>
            </w:rPr>
            <w:fldChar w:fldCharType="end"/>
          </w:r>
        </w:p>
        <w:p w14:paraId="7F15EC11" w14:textId="338E9F30" w:rsidR="00D471FE" w:rsidRPr="00810C40" w:rsidRDefault="00D22599" w:rsidP="00DA40F2">
          <w:pPr>
            <w:pStyle w:val="FooterEven"/>
          </w:pPr>
          <w:fldSimple w:instr="DOCPROPERTY  xFooterSubtitle  \* MERGEFORMAT">
            <w:r w:rsidR="006846D5">
              <w:t>Subtitle</w:t>
            </w:r>
          </w:fldSimple>
        </w:p>
      </w:tc>
    </w:tr>
  </w:tbl>
  <w:p w14:paraId="4B575343" w14:textId="77777777" w:rsidR="00D471FE" w:rsidRDefault="00D471FE" w:rsidP="00DA40F2">
    <w:pPr>
      <w:pStyle w:val="FooterEven"/>
    </w:pPr>
    <w:r w:rsidRPr="00D55628">
      <w:rPr>
        <w:noProof/>
      </w:rPr>
      <mc:AlternateContent>
        <mc:Choice Requires="wps">
          <w:drawing>
            <wp:anchor distT="0" distB="0" distL="114300" distR="114300" simplePos="0" relativeHeight="251659264" behindDoc="1" locked="1" layoutInCell="1" allowOverlap="1" wp14:anchorId="4D4C6A9C" wp14:editId="616B18C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CFF9" w14:textId="0AB7B10E" w:rsidR="00D471FE" w:rsidRPr="0001226A" w:rsidRDefault="00D471FE"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C6A9C"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PiQ3kPAgAA&#10;9AMAAA4AAAAAAAAAAAAAAAAALgIAAGRycy9lMm9Eb2MueG1sUEsBAi0AFAAGAAgAAAAhADTFRM7b&#10;AAAABgEAAA8AAAAAAAAAAAAAAAAAaQQAAGRycy9kb3ducmV2LnhtbFBLBQYAAAAABAAEAPMAAABx&#10;BQAAAAA=&#10;" filled="f" stroked="f">
              <v:textbox>
                <w:txbxContent>
                  <w:p w14:paraId="21D5CFF9" w14:textId="0AB7B10E" w:rsidR="00D471FE" w:rsidRPr="0001226A" w:rsidRDefault="00D471FE"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1E9A3C7" w14:textId="77777777" w:rsidR="00D471FE" w:rsidRPr="00DA40F2" w:rsidRDefault="00D471FE" w:rsidP="00DA40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70979" w14:textId="3C6D29B7" w:rsidR="00080D16" w:rsidRDefault="006761A1" w:rsidP="008D2443">
    <w:pPr>
      <w:pStyle w:val="Footer"/>
    </w:pPr>
    <w:r>
      <w:rPr>
        <w:noProof/>
      </w:rPr>
      <mc:AlternateContent>
        <mc:Choice Requires="wps">
          <w:drawing>
            <wp:anchor distT="0" distB="0" distL="114300" distR="114300" simplePos="0" relativeHeight="251658250" behindDoc="0" locked="0" layoutInCell="0" allowOverlap="1" wp14:anchorId="42E62BEB" wp14:editId="740C9558">
              <wp:simplePos x="0" y="0"/>
              <wp:positionH relativeFrom="page">
                <wp:posOffset>0</wp:posOffset>
              </wp:positionH>
              <wp:positionV relativeFrom="page">
                <wp:posOffset>10229215</wp:posOffset>
              </wp:positionV>
              <wp:extent cx="7560945" cy="273050"/>
              <wp:effectExtent l="0" t="0" r="0" b="12700"/>
              <wp:wrapNone/>
              <wp:docPr id="233" name="MSIPCM37c94b6e91b93c79101b84b1"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CA5D4" w14:textId="5748629D" w:rsidR="006761A1" w:rsidRPr="006761A1" w:rsidRDefault="006761A1" w:rsidP="006761A1">
                          <w:pPr>
                            <w:jc w:val="center"/>
                            <w:rPr>
                              <w:rFonts w:ascii="Calibri" w:hAnsi="Calibri" w:cs="Calibri"/>
                              <w:color w:val="000000"/>
                              <w:sz w:val="24"/>
                            </w:rPr>
                          </w:pPr>
                          <w:r w:rsidRPr="006761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E62BEB" id="_x0000_t202" coordsize="21600,21600" o:spt="202" path="m,l,21600r21600,l21600,xe">
              <v:stroke joinstyle="miter"/>
              <v:path gradientshapeok="t" o:connecttype="rect"/>
            </v:shapetype>
            <v:shape id="MSIPCM37c94b6e91b93c79101b84b1" o:spid="_x0000_s1043" type="#_x0000_t202" alt="{&quot;HashCode&quot;:-1264680268,&quot;Height&quot;:842.0,&quot;Width&quot;:595.0,&quot;Placement&quot;:&quot;Footer&quot;,&quot;Index&quot;:&quot;Primary&quot;,&quot;Section&quot;:5,&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ztPH7rUCAABR&#10;BQAADgAAAAAAAAAAAAAAAAAuAgAAZHJzL2Uyb0RvYy54bWxQSwECLQAUAAYACAAAACEAEXKnft8A&#10;AAALAQAADwAAAAAAAAAAAAAAAAAPBQAAZHJzL2Rvd25yZXYueG1sUEsFBgAAAAAEAAQA8wAAABsG&#10;AAAAAA==&#10;" o:allowincell="f" filled="f" stroked="f" strokeweight=".5pt">
              <v:textbox inset=",0,,0">
                <w:txbxContent>
                  <w:p w14:paraId="1D7CA5D4" w14:textId="5748629D" w:rsidR="006761A1" w:rsidRPr="006761A1" w:rsidRDefault="006761A1" w:rsidP="006761A1">
                    <w:pPr>
                      <w:jc w:val="center"/>
                      <w:rPr>
                        <w:rFonts w:ascii="Calibri" w:hAnsi="Calibri" w:cs="Calibri"/>
                        <w:color w:val="000000"/>
                        <w:sz w:val="24"/>
                      </w:rPr>
                    </w:pPr>
                    <w:r w:rsidRPr="006761A1">
                      <w:rPr>
                        <w:rFonts w:ascii="Calibri" w:hAnsi="Calibri" w:cs="Calibri"/>
                        <w:color w:val="000000"/>
                        <w:sz w:val="24"/>
                      </w:rPr>
                      <w:t>OFFICIAL</w:t>
                    </w:r>
                  </w:p>
                </w:txbxContent>
              </v:textbox>
              <w10:wrap anchorx="page" anchory="page"/>
            </v:shape>
          </w:pict>
        </mc:Fallback>
      </mc:AlternateContent>
    </w:r>
  </w:p>
  <w:p w14:paraId="05974672" w14:textId="4786B0EB" w:rsidR="00080D16" w:rsidRPr="00DA40F2" w:rsidRDefault="00D22599" w:rsidP="008D2443">
    <w:pPr>
      <w:pStyle w:val="Footer"/>
    </w:pPr>
    <w:sdt>
      <w:sdtPr>
        <w:id w:val="1343669199"/>
        <w:docPartObj>
          <w:docPartGallery w:val="Page Numbers (Bottom of Page)"/>
          <w:docPartUnique/>
        </w:docPartObj>
      </w:sdtPr>
      <w:sdtContent>
        <w:r w:rsidR="00080D16">
          <w:t xml:space="preserve">                                                                                                                    </w:t>
        </w:r>
        <w:r w:rsidR="00080D16" w:rsidRPr="002A0157">
          <w:fldChar w:fldCharType="begin"/>
        </w:r>
        <w:r w:rsidR="00080D16" w:rsidRPr="002A0157">
          <w:instrText xml:space="preserve"> PAGE   \* MERGEFORMAT </w:instrText>
        </w:r>
        <w:r w:rsidR="00080D16" w:rsidRPr="002A0157">
          <w:fldChar w:fldCharType="separate"/>
        </w:r>
        <w:r w:rsidR="00080D16">
          <w:t>5</w:t>
        </w:r>
        <w:r w:rsidR="00080D16" w:rsidRPr="002A0157">
          <w:fldChar w:fldCharType="end"/>
        </w:r>
        <w:r w:rsidR="00080D16">
          <w:t xml:space="preserve">                                                                                                                               </w:t>
        </w:r>
      </w:sdtContent>
    </w:sdt>
    <w:r w:rsidR="00080D16" w:rsidRPr="009B3281">
      <w:rPr>
        <w:noProof/>
      </w:rPr>
      <w:drawing>
        <wp:anchor distT="0" distB="0" distL="114300" distR="114300" simplePos="0" relativeHeight="251658247" behindDoc="1" locked="1" layoutInCell="1" allowOverlap="1" wp14:anchorId="2BDCE93F" wp14:editId="305FFCC9">
          <wp:simplePos x="0" y="0"/>
          <wp:positionH relativeFrom="page">
            <wp:posOffset>5849620</wp:posOffset>
          </wp:positionH>
          <wp:positionV relativeFrom="page">
            <wp:posOffset>9900920</wp:posOffset>
          </wp:positionV>
          <wp:extent cx="1664335" cy="816610"/>
          <wp:effectExtent l="0" t="0" r="0" b="0"/>
          <wp:wrapNone/>
          <wp:docPr id="40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1664335" cy="81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62E5A" w14:textId="34D298DB" w:rsidR="00080D16" w:rsidRPr="00DA40F2" w:rsidRDefault="00080D16" w:rsidP="00D17FC2">
    <w:pPr>
      <w:pStyle w:val="Footer"/>
      <w:tabs>
        <w:tab w:val="left" w:pos="9682"/>
        <w:tab w:val="right" w:pos="10467"/>
      </w:tabs>
      <w:ind w:left="-426"/>
    </w:pPr>
    <w:r>
      <w:t xml:space="preserve">         </w:t>
    </w:r>
    <w:r w:rsidR="117B45F9">
      <w:rPr>
        <w:noProof/>
      </w:rPr>
      <w:drawing>
        <wp:inline distT="0" distB="0" distL="0" distR="0" wp14:anchorId="425C2267" wp14:editId="56E083F6">
          <wp:extent cx="1277066" cy="5171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pic:nvPicPr>
                <pic:blipFill>
                  <a:blip r:embed="rId2">
                    <a:extLst>
                      <a:ext uri="{28A0092B-C50C-407E-A947-70E740481C1C}">
                        <a14:useLocalDpi xmlns:a14="http://schemas.microsoft.com/office/drawing/2010/main" val="0"/>
                      </a:ext>
                    </a:extLst>
                  </a:blip>
                  <a:stretch>
                    <a:fillRect/>
                  </a:stretch>
                </pic:blipFill>
                <pic:spPr>
                  <a:xfrm>
                    <a:off x="0" y="0"/>
                    <a:ext cx="1277066" cy="517175"/>
                  </a:xfrm>
                  <a:prstGeom prst="rect">
                    <a:avLst/>
                  </a:prstGeom>
                </pic:spPr>
              </pic:pic>
            </a:graphicData>
          </a:graphic>
        </wp:inline>
      </w:drawing>
    </w:r>
    <w:r>
      <w:tab/>
    </w:r>
    <w:r>
      <w:tab/>
    </w:r>
  </w:p>
  <w:p w14:paraId="5C91900B" w14:textId="77777777" w:rsidR="00080D16" w:rsidRDefault="00080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8020B" w14:textId="6B69F815" w:rsidR="00D471FE" w:rsidRDefault="00D471FE">
    <w:pPr>
      <w:pStyle w:val="Footer"/>
    </w:pPr>
    <w:r>
      <w:rPr>
        <w:noProof/>
      </w:rPr>
      <mc:AlternateContent>
        <mc:Choice Requires="wps">
          <w:drawing>
            <wp:anchor distT="0" distB="0" distL="114300" distR="114300" simplePos="0" relativeHeight="251658256" behindDoc="0" locked="0" layoutInCell="0" allowOverlap="1" wp14:anchorId="5B5F1DB0" wp14:editId="4E5E5FF2">
              <wp:simplePos x="0" y="0"/>
              <wp:positionH relativeFrom="page">
                <wp:posOffset>0</wp:posOffset>
              </wp:positionH>
              <wp:positionV relativeFrom="page">
                <wp:posOffset>10229215</wp:posOffset>
              </wp:positionV>
              <wp:extent cx="7560945" cy="273050"/>
              <wp:effectExtent l="0" t="0" r="0" b="12700"/>
              <wp:wrapNone/>
              <wp:docPr id="25" name="MSIPCMfe134a1d9761921ae712370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9145B4" w14:textId="6A730E6A" w:rsidR="00D471FE" w:rsidRPr="00D471FE" w:rsidRDefault="00D471FE" w:rsidP="00D471FE">
                          <w:pPr>
                            <w:jc w:val="center"/>
                            <w:rPr>
                              <w:rFonts w:ascii="Calibri" w:hAnsi="Calibri" w:cs="Calibri"/>
                              <w:color w:val="000000"/>
                              <w:sz w:val="24"/>
                            </w:rPr>
                          </w:pPr>
                          <w:r w:rsidRPr="00D471F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5F1DB0" id="_x0000_t202" coordsize="21600,21600" o:spt="202" path="m,l,21600r21600,l21600,xe">
              <v:stroke joinstyle="miter"/>
              <v:path gradientshapeok="t" o:connecttype="rect"/>
            </v:shapetype>
            <v:shape id="MSIPCMfe134a1d9761921ae7123706"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6ju1dK8CAABIBQAADgAA&#10;AAAAAAAAAAAAAAAuAgAAZHJzL2Uyb0RvYy54bWxQSwECLQAUAAYACAAAACEAEXKnft8AAAALAQAA&#10;DwAAAAAAAAAAAAAAAAAJBQAAZHJzL2Rvd25yZXYueG1sUEsFBgAAAAAEAAQA8wAAABUGAAAAAA==&#10;" o:allowincell="f" filled="f" stroked="f" strokeweight=".5pt">
              <v:textbox inset=",0,,0">
                <w:txbxContent>
                  <w:p w14:paraId="4F9145B4" w14:textId="6A730E6A" w:rsidR="00D471FE" w:rsidRPr="00D471FE" w:rsidRDefault="00D471FE" w:rsidP="00D471FE">
                    <w:pPr>
                      <w:jc w:val="center"/>
                      <w:rPr>
                        <w:rFonts w:ascii="Calibri" w:hAnsi="Calibri" w:cs="Calibri"/>
                        <w:color w:val="000000"/>
                        <w:sz w:val="24"/>
                      </w:rPr>
                    </w:pPr>
                    <w:r w:rsidRPr="00D471FE">
                      <w:rPr>
                        <w:rFonts w:ascii="Calibri" w:hAnsi="Calibri" w:cs="Calibri"/>
                        <w:color w:val="000000"/>
                        <w:sz w:val="24"/>
                      </w:rPr>
                      <w:t>OFFICIAL</w:t>
                    </w:r>
                  </w:p>
                </w:txbxContent>
              </v:textbox>
              <w10:wrap anchorx="page" anchory="page"/>
            </v:shape>
          </w:pict>
        </mc:Fallback>
      </mc:AlternateContent>
    </w:r>
    <w:r w:rsidRPr="00E632D0">
      <w:rPr>
        <w:noProof/>
      </w:rPr>
      <w:drawing>
        <wp:inline distT="0" distB="0" distL="0" distR="0" wp14:anchorId="6671463E" wp14:editId="22A0A0C0">
          <wp:extent cx="1339711" cy="54254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Pr="009B3281">
      <w:rPr>
        <w:noProof/>
      </w:rPr>
      <w:drawing>
        <wp:anchor distT="0" distB="0" distL="114300" distR="114300" simplePos="0" relativeHeight="251658245" behindDoc="1" locked="1" layoutInCell="1" allowOverlap="1" wp14:anchorId="26486523" wp14:editId="10C89159">
          <wp:simplePos x="0" y="0"/>
          <wp:positionH relativeFrom="page">
            <wp:posOffset>5772150</wp:posOffset>
          </wp:positionH>
          <wp:positionV relativeFrom="page">
            <wp:posOffset>9858375</wp:posOffset>
          </wp:positionV>
          <wp:extent cx="1807210" cy="887095"/>
          <wp:effectExtent l="0" t="0" r="0" b="0"/>
          <wp:wrapNone/>
          <wp:docPr id="22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8244" behindDoc="1" locked="1" layoutInCell="1" allowOverlap="1" wp14:anchorId="02F40AD2" wp14:editId="797CB6F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21D1" w14:textId="530603F7" w:rsidR="00D471FE" w:rsidRPr="0001226A" w:rsidRDefault="00D471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0AD2" id="Text Box 224" o:spid="_x0000_s1033"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78AA21D1" w14:textId="530603F7" w:rsidR="00D471FE" w:rsidRPr="0001226A" w:rsidRDefault="00D471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71306A9" w14:textId="77777777" w:rsidR="00D471FE" w:rsidRDefault="00D471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7093" w14:textId="77777777" w:rsidR="00D471FE" w:rsidRDefault="00D471FE">
    <w:pPr>
      <w:pStyle w:val="Footer"/>
    </w:pPr>
    <w:r>
      <w:rPr>
        <w:noProof/>
      </w:rPr>
      <w:drawing>
        <wp:anchor distT="0" distB="0" distL="114300" distR="114300" simplePos="0" relativeHeight="251658243" behindDoc="1" locked="1" layoutInCell="1" allowOverlap="1" wp14:anchorId="7D6D14AA" wp14:editId="4083B49D">
          <wp:simplePos x="0" y="0"/>
          <wp:positionH relativeFrom="page">
            <wp:align>right</wp:align>
          </wp:positionH>
          <wp:positionV relativeFrom="page">
            <wp:align>bottom</wp:align>
          </wp:positionV>
          <wp:extent cx="2525576" cy="1057275"/>
          <wp:effectExtent l="0" t="0" r="0" b="0"/>
          <wp:wrapNone/>
          <wp:docPr id="22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2" behindDoc="1" locked="1" layoutInCell="1" allowOverlap="1" wp14:anchorId="1C5F39FB" wp14:editId="17B4BC2F">
          <wp:simplePos x="0" y="0"/>
          <wp:positionH relativeFrom="page">
            <wp:posOffset>5554345</wp:posOffset>
          </wp:positionH>
          <wp:positionV relativeFrom="page">
            <wp:posOffset>9667875</wp:posOffset>
          </wp:positionV>
          <wp:extent cx="2162175" cy="1061720"/>
          <wp:effectExtent l="0" t="0" r="0" b="0"/>
          <wp:wrapNone/>
          <wp:docPr id="22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162175"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2E4A6" w14:textId="77777777" w:rsidR="00D471FE" w:rsidRPr="00124E8F" w:rsidRDefault="00D471FE" w:rsidP="00124E8F">
    <w:pPr>
      <w:pStyle w:val="Footer"/>
    </w:pPr>
    <w:r w:rsidRPr="00D55628">
      <w:rPr>
        <w:noProof/>
      </w:rPr>
      <mc:AlternateContent>
        <mc:Choice Requires="wps">
          <w:drawing>
            <wp:anchor distT="0" distB="0" distL="114300" distR="114300" simplePos="0" relativeHeight="251658246" behindDoc="1" locked="1" layoutInCell="1" allowOverlap="1" wp14:anchorId="12986E5E" wp14:editId="0BA4260D">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41DC" w14:textId="3E98F236" w:rsidR="00D471FE" w:rsidRPr="0001226A" w:rsidRDefault="00D471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86E5E" id="_x0000_t202" coordsize="21600,21600" o:spt="202" path="m,l,21600r21600,l21600,xe">
              <v:stroke joinstyle="miter"/>
              <v:path gradientshapeok="t" o:connecttype="rect"/>
            </v:shapetype>
            <v:shape id="Text Box 225" o:spid="_x0000_s1034"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E29g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qNUZ1W2WB25H8Jxr/g/4EuD9EOKnneqlP77HkhL&#10;0X6wrMnNbD6PS5iM+WKVs0HXke11BKxiqFIGKcbrfRgXd+/I7BquNE7B4h3rWJvUYRR8ZHWiz3uT&#10;NDrteFzMaztl/foTN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SfXxNvYBAADRAwAADgAAAAAAAAAAAAAAAAAuAgAAZHJz&#10;L2Uyb0RvYy54bWxQSwECLQAUAAYACAAAACEANMVEztsAAAAGAQAADwAAAAAAAAAAAAAAAABQBAAA&#10;ZHJzL2Rvd25yZXYueG1sUEsFBgAAAAAEAAQA8wAAAFgFAAAAAA==&#10;" filled="f" stroked="f">
              <v:textbox>
                <w:txbxContent>
                  <w:p w14:paraId="045141DC" w14:textId="3E98F236" w:rsidR="00D471FE" w:rsidRPr="0001226A" w:rsidRDefault="00D471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51A8A" w14:textId="5B8ADDC9" w:rsidR="00D471FE" w:rsidRDefault="00D471FE">
    <w:pPr>
      <w:pStyle w:val="Footer"/>
    </w:pPr>
    <w:r>
      <w:rPr>
        <w:noProof/>
      </w:rPr>
      <mc:AlternateContent>
        <mc:Choice Requires="wps">
          <w:drawing>
            <wp:anchor distT="0" distB="0" distL="114300" distR="114300" simplePos="0" relativeHeight="251658257" behindDoc="0" locked="0" layoutInCell="0" allowOverlap="1" wp14:anchorId="796B4168" wp14:editId="08A3A20F">
              <wp:simplePos x="0" y="0"/>
              <wp:positionH relativeFrom="page">
                <wp:posOffset>0</wp:posOffset>
              </wp:positionH>
              <wp:positionV relativeFrom="page">
                <wp:posOffset>10229215</wp:posOffset>
              </wp:positionV>
              <wp:extent cx="7560945" cy="273050"/>
              <wp:effectExtent l="0" t="0" r="0" b="12700"/>
              <wp:wrapNone/>
              <wp:docPr id="30" name="MSIPCM8f044bd0bbbef93d3edec52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383AF" w14:textId="6FDD5C3C" w:rsidR="00D471FE" w:rsidRPr="00D471FE" w:rsidRDefault="00D471FE" w:rsidP="00D471FE">
                          <w:pPr>
                            <w:jc w:val="center"/>
                            <w:rPr>
                              <w:rFonts w:ascii="Calibri" w:hAnsi="Calibri" w:cs="Calibri"/>
                              <w:color w:val="000000"/>
                              <w:sz w:val="24"/>
                            </w:rPr>
                          </w:pPr>
                          <w:r w:rsidRPr="00D471F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6B4168" id="_x0000_t202" coordsize="21600,21600" o:spt="202" path="m,l,21600r21600,l21600,xe">
              <v:stroke joinstyle="miter"/>
              <v:path gradientshapeok="t" o:connecttype="rect"/>
            </v:shapetype>
            <v:shape id="MSIPCM8f044bd0bbbef93d3edec527" o:spid="_x0000_s1035" type="#_x0000_t202" alt="{&quot;HashCode&quot;:-1264680268,&quot;Height&quot;:842.0,&quot;Width&quot;:595.0,&quot;Placement&quot;:&quot;Footer&quot;,&quot;Index&quot;:&quot;Primary&quot;,&quot;Section&quot;:2,&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5kXeSLICAABPBQAA&#10;DgAAAAAAAAAAAAAAAAAuAgAAZHJzL2Uyb0RvYy54bWxQSwECLQAUAAYACAAAACEAEXKnft8AAAAL&#10;AQAADwAAAAAAAAAAAAAAAAAMBQAAZHJzL2Rvd25yZXYueG1sUEsFBgAAAAAEAAQA8wAAABgGAAAA&#10;AA==&#10;" o:allowincell="f" filled="f" stroked="f" strokeweight=".5pt">
              <v:textbox inset=",0,,0">
                <w:txbxContent>
                  <w:p w14:paraId="054383AF" w14:textId="6FDD5C3C" w:rsidR="00D471FE" w:rsidRPr="00D471FE" w:rsidRDefault="00D471FE" w:rsidP="00D471FE">
                    <w:pPr>
                      <w:jc w:val="center"/>
                      <w:rPr>
                        <w:rFonts w:ascii="Calibri" w:hAnsi="Calibri" w:cs="Calibri"/>
                        <w:color w:val="000000"/>
                        <w:sz w:val="24"/>
                      </w:rPr>
                    </w:pPr>
                    <w:r w:rsidRPr="00D471FE">
                      <w:rPr>
                        <w:rFonts w:ascii="Calibri" w:hAnsi="Calibri" w:cs="Calibri"/>
                        <w:color w:val="000000"/>
                        <w:sz w:val="24"/>
                      </w:rPr>
                      <w:t>OFFICIAL</w:t>
                    </w:r>
                  </w:p>
                </w:txbxContent>
              </v:textbox>
              <w10:wrap anchorx="page" anchory="page"/>
            </v:shape>
          </w:pict>
        </mc:Fallback>
      </mc:AlternateContent>
    </w:r>
    <w:r w:rsidRPr="00E632D0">
      <w:rPr>
        <w:noProof/>
      </w:rPr>
      <w:drawing>
        <wp:inline distT="0" distB="0" distL="0" distR="0" wp14:anchorId="2914092A" wp14:editId="3354856F">
          <wp:extent cx="1339711" cy="54254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Pr="009B3281">
      <w:rPr>
        <w:noProof/>
      </w:rPr>
      <w:drawing>
        <wp:anchor distT="0" distB="0" distL="114300" distR="114300" simplePos="0" relativeHeight="251658255" behindDoc="1" locked="1" layoutInCell="1" allowOverlap="1" wp14:anchorId="07623B1B" wp14:editId="4C8FBC74">
          <wp:simplePos x="0" y="0"/>
          <wp:positionH relativeFrom="page">
            <wp:posOffset>5772150</wp:posOffset>
          </wp:positionH>
          <wp:positionV relativeFrom="page">
            <wp:posOffset>9858375</wp:posOffset>
          </wp:positionV>
          <wp:extent cx="1807210" cy="887095"/>
          <wp:effectExtent l="0" t="0" r="0" b="0"/>
          <wp:wrapNone/>
          <wp:docPr id="2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8254" behindDoc="1" locked="1" layoutInCell="1" allowOverlap="1" wp14:anchorId="461C2254" wp14:editId="413D92C5">
              <wp:simplePos x="0" y="0"/>
              <wp:positionH relativeFrom="page">
                <wp:align>center</wp:align>
              </wp:positionH>
              <wp:positionV relativeFrom="page">
                <wp:align>center</wp:align>
              </wp:positionV>
              <wp:extent cx="7560000" cy="1796400"/>
              <wp:effectExtent l="0" t="0" r="0" b="0"/>
              <wp:wrapNone/>
              <wp:docPr id="23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BBF2" w14:textId="2CD28295" w:rsidR="00D471FE" w:rsidRPr="0001226A" w:rsidRDefault="00D471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C2254" id="_x0000_s1036" type="#_x0000_t202" alt="Title: Background Watermark Image" style="position:absolute;margin-left:0;margin-top:0;width:595.3pt;height:141.45pt;z-index:-25165822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IVEQIAAPU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OkAyFREC&#10;AAD1AwAADgAAAAAAAAAAAAAAAAAuAgAAZHJzL2Uyb0RvYy54bWxQSwECLQAUAAYACAAAACEANMVE&#10;ztsAAAAGAQAADwAAAAAAAAAAAAAAAABrBAAAZHJzL2Rvd25yZXYueG1sUEsFBgAAAAAEAAQA8wAA&#10;AHMFAAAAAA==&#10;" filled="f" stroked="f">
              <v:textbox>
                <w:txbxContent>
                  <w:p w14:paraId="6B66BBF2" w14:textId="2CD28295" w:rsidR="00D471FE" w:rsidRPr="0001226A" w:rsidRDefault="00D471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9180210" w14:textId="77777777" w:rsidR="00D471FE" w:rsidRDefault="00D471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C4AE9" w14:textId="5BF48F0E" w:rsidR="00D471FE" w:rsidRPr="002A0157" w:rsidRDefault="00D471FE" w:rsidP="002A0157">
    <w:pPr>
      <w:pStyle w:val="Footer"/>
    </w:pPr>
    <w:r w:rsidRPr="002A0157">
      <w:rPr>
        <w:noProof/>
      </w:rPr>
      <mc:AlternateContent>
        <mc:Choice Requires="wps">
          <w:drawing>
            <wp:anchor distT="45720" distB="45720" distL="114300" distR="114300" simplePos="0" relativeHeight="251658240" behindDoc="0" locked="0" layoutInCell="1" allowOverlap="1" wp14:anchorId="2F788A4E" wp14:editId="7234673B">
              <wp:simplePos x="0" y="0"/>
              <wp:positionH relativeFrom="column">
                <wp:posOffset>-358140</wp:posOffset>
              </wp:positionH>
              <wp:positionV relativeFrom="paragraph">
                <wp:posOffset>-200660</wp:posOffset>
              </wp:positionV>
              <wp:extent cx="1104900" cy="466725"/>
              <wp:effectExtent l="0" t="0" r="0" b="952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66725"/>
                      </a:xfrm>
                      <a:prstGeom prst="rect">
                        <a:avLst/>
                      </a:prstGeom>
                      <a:solidFill>
                        <a:srgbClr val="FFFFFF"/>
                      </a:solidFill>
                      <a:ln w="9525">
                        <a:noFill/>
                        <a:miter lim="800000"/>
                        <a:headEnd/>
                        <a:tailEnd/>
                      </a:ln>
                    </wps:spPr>
                    <wps:txbx>
                      <w:txbxContent>
                        <w:p w14:paraId="5C261178" w14:textId="4CFB6817" w:rsidR="00D471FE" w:rsidRDefault="00D471FE">
                          <w:r w:rsidRPr="002E4C00">
                            <w:rPr>
                              <w:noProof/>
                            </w:rPr>
                            <w:drawing>
                              <wp:inline distT="0" distB="0" distL="0" distR="0" wp14:anchorId="63D51983" wp14:editId="72416723">
                                <wp:extent cx="913130" cy="369316"/>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913130" cy="369316"/>
                                        </a:xfrm>
                                        <a:prstGeom prst="rect">
                                          <a:avLst/>
                                        </a:prstGeom>
                                      </pic:spPr>
                                    </pic:pic>
                                  </a:graphicData>
                                </a:graphic>
                              </wp:inline>
                            </w:drawing>
                          </w:r>
                        </w:p>
                        <w:p w14:paraId="6C48ECBA" w14:textId="77777777" w:rsidR="00D471FE" w:rsidRDefault="00D471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88A4E" id="_x0000_t202" coordsize="21600,21600" o:spt="202" path="m,l,21600r21600,l21600,xe">
              <v:stroke joinstyle="miter"/>
              <v:path gradientshapeok="t" o:connecttype="rect"/>
            </v:shapetype>
            <v:shape id="Text Box 2" o:spid="_x0000_s1037" type="#_x0000_t202" style="position:absolute;margin-left:-28.2pt;margin-top:-15.8pt;width:87pt;height:3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" stroked="f">
              <v:textbox>
                <w:txbxContent>
                  <w:p w14:paraId="5C261178" w14:textId="4CFB6817" w:rsidR="00D471FE" w:rsidRDefault="00D471FE">
                    <w:r w:rsidRPr="002E4C00">
                      <w:rPr>
                        <w:noProof/>
                      </w:rPr>
                      <w:drawing>
                        <wp:inline distT="0" distB="0" distL="0" distR="0" wp14:anchorId="63D51983" wp14:editId="72416723">
                          <wp:extent cx="913130" cy="369316"/>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913130" cy="369316"/>
                                  </a:xfrm>
                                  <a:prstGeom prst="rect">
                                    <a:avLst/>
                                  </a:prstGeom>
                                </pic:spPr>
                              </pic:pic>
                            </a:graphicData>
                          </a:graphic>
                        </wp:inline>
                      </w:drawing>
                    </w:r>
                  </w:p>
                  <w:p w14:paraId="6C48ECBA" w14:textId="77777777" w:rsidR="00D471FE" w:rsidRDefault="00D471FE"/>
                </w:txbxContent>
              </v:textbox>
              <w10:wrap type="square"/>
            </v:shape>
          </w:pict>
        </mc:Fallback>
      </mc:AlternateContent>
    </w:r>
    <w:sdt>
      <w:sdtPr>
        <w:id w:val="-1750722343"/>
        <w:docPartObj>
          <w:docPartGallery w:val="Page Numbers (Bottom of Page)"/>
          <w:docPartUnique/>
        </w:docPartObj>
      </w:sdtPr>
      <w:sdtContent>
        <w:r w:rsidR="601C8F9E">
          <w:t xml:space="preserve">                                                                                                          </w:t>
        </w:r>
        <w:r w:rsidRPr="002A0157">
          <w:fldChar w:fldCharType="begin"/>
        </w:r>
        <w:r w:rsidRPr="002A0157">
          <w:instrText xml:space="preserve"> PAGE   \* MERGEFORMAT </w:instrText>
        </w:r>
        <w:r w:rsidRPr="002A0157">
          <w:fldChar w:fldCharType="separate"/>
        </w:r>
        <w:r w:rsidR="601C8F9E" w:rsidRPr="002A0157">
          <w:t>2</w:t>
        </w:r>
        <w:r w:rsidRPr="002A0157">
          <w:fldChar w:fldCharType="end"/>
        </w:r>
        <w:r w:rsidR="601C8F9E">
          <w:t xml:space="preserve">                                                                                             </w:t>
        </w:r>
        <w:r w:rsidRPr="009B3281">
          <w:rPr>
            <w:noProof/>
          </w:rPr>
          <w:drawing>
            <wp:anchor distT="0" distB="0" distL="114300" distR="114300" simplePos="0" relativeHeight="251658241" behindDoc="1" locked="1" layoutInCell="1" allowOverlap="1" wp14:anchorId="62C394F2" wp14:editId="5F693034">
              <wp:simplePos x="0" y="0"/>
              <wp:positionH relativeFrom="page">
                <wp:posOffset>6387465</wp:posOffset>
              </wp:positionH>
              <wp:positionV relativeFrom="page">
                <wp:posOffset>10135235</wp:posOffset>
              </wp:positionV>
              <wp:extent cx="1400175" cy="687070"/>
              <wp:effectExtent l="0" t="0" r="0" b="0"/>
              <wp:wrapNone/>
              <wp:docPr id="23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400175"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01C8F9E">
          <w:t xml:space="preserve">   </w:t>
        </w:r>
      </w:sdtContent>
    </w:sdt>
  </w:p>
  <w:p w14:paraId="1698FD97" w14:textId="373F33FB" w:rsidR="00D471FE" w:rsidRDefault="00D471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80D16" w14:paraId="65729752" w14:textId="77777777" w:rsidTr="00195739">
      <w:trPr>
        <w:trHeight w:val="397"/>
      </w:trPr>
      <w:tc>
        <w:tcPr>
          <w:tcW w:w="340" w:type="dxa"/>
        </w:tcPr>
        <w:p w14:paraId="0B97EB00" w14:textId="77777777" w:rsidR="00080D16" w:rsidRPr="00D55628" w:rsidRDefault="00080D16" w:rsidP="00DA40F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9071" w:type="dxa"/>
        </w:tcPr>
        <w:p w14:paraId="5E1F1B9E" w14:textId="4283CDE9" w:rsidR="00080D16" w:rsidRDefault="00080D16" w:rsidP="00DA40F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846D5">
            <w:rPr>
              <w:rStyle w:val="Bold"/>
            </w:rPr>
            <w:t>Title</w:t>
          </w:r>
          <w:r>
            <w:rPr>
              <w:rStyle w:val="Bold"/>
            </w:rPr>
            <w:fldChar w:fldCharType="end"/>
          </w:r>
        </w:p>
        <w:p w14:paraId="6A735436" w14:textId="0E1307F6" w:rsidR="00080D16" w:rsidRPr="00810C40" w:rsidRDefault="00D22599" w:rsidP="00DA40F2">
          <w:pPr>
            <w:pStyle w:val="FooterEven"/>
          </w:pPr>
          <w:fldSimple w:instr="DOCPROPERTY  xFooterSubtitle  \* MERGEFORMAT">
            <w:r w:rsidR="006846D5">
              <w:t>Subtitle</w:t>
            </w:r>
          </w:fldSimple>
        </w:p>
      </w:tc>
    </w:tr>
  </w:tbl>
  <w:p w14:paraId="782420B8" w14:textId="77777777" w:rsidR="00080D16" w:rsidRDefault="00080D16" w:rsidP="00DA40F2">
    <w:pPr>
      <w:pStyle w:val="FooterEven"/>
    </w:pPr>
    <w:r w:rsidRPr="00D55628">
      <w:rPr>
        <w:noProof/>
      </w:rPr>
      <mc:AlternateContent>
        <mc:Choice Requires="wps">
          <w:drawing>
            <wp:anchor distT="0" distB="0" distL="114300" distR="114300" simplePos="0" relativeHeight="251657216" behindDoc="1" locked="1" layoutInCell="1" allowOverlap="1" wp14:anchorId="4D4C6A9C" wp14:editId="616B18C6">
              <wp:simplePos x="0" y="0"/>
              <wp:positionH relativeFrom="page">
                <wp:align>center</wp:align>
              </wp:positionH>
              <wp:positionV relativeFrom="page">
                <wp:align>center</wp:align>
              </wp:positionV>
              <wp:extent cx="7560000" cy="1796400"/>
              <wp:effectExtent l="0" t="0" r="0" b="0"/>
              <wp:wrapNone/>
              <wp:docPr id="1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73BB" w14:textId="4617E73A" w:rsidR="00080D16" w:rsidRPr="0001226A" w:rsidRDefault="00080D16"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C6A9C"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Hmj6pEPAgAA&#10;9AMAAA4AAAAAAAAAAAAAAAAALgIAAGRycy9lMm9Eb2MueG1sUEsBAi0AFAAGAAgAAAAhADTFRM7b&#10;AAAABgEAAA8AAAAAAAAAAAAAAAAAaQQAAGRycy9kb3ducmV2LnhtbFBLBQYAAAAABAAEAPMAAABx&#10;BQAAAAA=&#10;" filled="f" stroked="f">
              <v:textbox>
                <w:txbxContent>
                  <w:p w14:paraId="2B6473BB" w14:textId="4617E73A" w:rsidR="00080D16" w:rsidRPr="0001226A" w:rsidRDefault="00080D16"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D081D52" w14:textId="77777777" w:rsidR="00080D16" w:rsidRPr="00DA40F2" w:rsidRDefault="00080D16" w:rsidP="00DA4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B9346" w14:textId="3506F781" w:rsidR="00080D16" w:rsidRDefault="00D105A3" w:rsidP="00F67A93">
    <w:pPr>
      <w:pStyle w:val="Footer"/>
    </w:pPr>
    <w:r>
      <w:rPr>
        <w:noProof/>
      </w:rPr>
      <mc:AlternateContent>
        <mc:Choice Requires="wps">
          <w:drawing>
            <wp:anchor distT="0" distB="0" distL="114300" distR="114300" simplePos="0" relativeHeight="251658258" behindDoc="0" locked="0" layoutInCell="0" allowOverlap="1" wp14:anchorId="6751E1FC" wp14:editId="74F1F204">
              <wp:simplePos x="0" y="0"/>
              <wp:positionH relativeFrom="page">
                <wp:posOffset>0</wp:posOffset>
              </wp:positionH>
              <wp:positionV relativeFrom="page">
                <wp:posOffset>10229215</wp:posOffset>
              </wp:positionV>
              <wp:extent cx="7560945" cy="273050"/>
              <wp:effectExtent l="0" t="0" r="0" b="12700"/>
              <wp:wrapNone/>
              <wp:docPr id="22" name="MSIPCMc97147d6bf83d00cd2d9cecd"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A65476" w14:textId="274830BA" w:rsidR="00D105A3" w:rsidRPr="00D105A3" w:rsidRDefault="00D105A3" w:rsidP="00D105A3">
                          <w:pPr>
                            <w:jc w:val="center"/>
                            <w:rPr>
                              <w:rFonts w:ascii="Calibri" w:hAnsi="Calibri" w:cs="Calibri"/>
                              <w:color w:val="000000"/>
                              <w:sz w:val="24"/>
                            </w:rPr>
                          </w:pPr>
                          <w:r w:rsidRPr="00D105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51E1FC" id="_x0000_t202" coordsize="21600,21600" o:spt="202" path="m,l,21600r21600,l21600,xe">
              <v:stroke joinstyle="miter"/>
              <v:path gradientshapeok="t" o:connecttype="rect"/>
            </v:shapetype>
            <v:shape id="MSIPCMc97147d6bf83d00cd2d9cecd" o:spid="_x0000_s1039" type="#_x0000_t202" alt="{&quot;HashCode&quot;:-1264680268,&quot;Height&quot;:842.0,&quot;Width&quot;:595.0,&quot;Placement&quot;:&quot;Footer&quot;,&quot;Index&quot;:&quot;Primary&quot;,&quot;Section&quot;:3,&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ZDZzMtAIAAE8F&#10;AAAOAAAAAAAAAAAAAAAAAC4CAABkcnMvZTJvRG9jLnhtbFBLAQItABQABgAIAAAAIQARcqd+3wAA&#10;AAsBAAAPAAAAAAAAAAAAAAAAAA4FAABkcnMvZG93bnJldi54bWxQSwUGAAAAAAQABADzAAAAGgYA&#10;AAAA&#10;" o:allowincell="f" filled="f" stroked="f" strokeweight=".5pt">
              <v:textbox inset=",0,,0">
                <w:txbxContent>
                  <w:p w14:paraId="71A65476" w14:textId="274830BA" w:rsidR="00D105A3" w:rsidRPr="00D105A3" w:rsidRDefault="00D105A3" w:rsidP="00D105A3">
                    <w:pPr>
                      <w:jc w:val="center"/>
                      <w:rPr>
                        <w:rFonts w:ascii="Calibri" w:hAnsi="Calibri" w:cs="Calibri"/>
                        <w:color w:val="000000"/>
                        <w:sz w:val="24"/>
                      </w:rPr>
                    </w:pPr>
                    <w:r w:rsidRPr="00D105A3">
                      <w:rPr>
                        <w:rFonts w:ascii="Calibri" w:hAnsi="Calibri" w:cs="Calibri"/>
                        <w:color w:val="000000"/>
                        <w:sz w:val="24"/>
                      </w:rPr>
                      <w:t>OFFICIAL</w:t>
                    </w:r>
                  </w:p>
                </w:txbxContent>
              </v:textbox>
              <w10:wrap anchorx="page" anchory="page"/>
            </v:shape>
          </w:pict>
        </mc:Fallback>
      </mc:AlternateContent>
    </w:r>
    <w:r w:rsidR="00080D16" w:rsidRPr="00E632D0">
      <w:rPr>
        <w:noProof/>
      </w:rPr>
      <w:drawing>
        <wp:inline distT="0" distB="0" distL="0" distR="0" wp14:anchorId="3404A7DF" wp14:editId="31A8DD32">
          <wp:extent cx="1339711" cy="54254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00080D16" w:rsidRPr="009B3281">
      <w:rPr>
        <w:noProof/>
      </w:rPr>
      <w:drawing>
        <wp:anchor distT="0" distB="0" distL="114300" distR="114300" simplePos="0" relativeHeight="251658252" behindDoc="1" locked="1" layoutInCell="1" allowOverlap="1" wp14:anchorId="363A9012" wp14:editId="7FB5D242">
          <wp:simplePos x="0" y="0"/>
          <wp:positionH relativeFrom="page">
            <wp:posOffset>5772150</wp:posOffset>
          </wp:positionH>
          <wp:positionV relativeFrom="page">
            <wp:posOffset>9858375</wp:posOffset>
          </wp:positionV>
          <wp:extent cx="1807210" cy="887095"/>
          <wp:effectExtent l="0" t="0" r="0" b="0"/>
          <wp:wrapNone/>
          <wp:docPr id="41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D16" w:rsidRPr="00D55628">
      <w:rPr>
        <w:noProof/>
      </w:rPr>
      <mc:AlternateContent>
        <mc:Choice Requires="wps">
          <w:drawing>
            <wp:anchor distT="0" distB="0" distL="114300" distR="114300" simplePos="0" relativeHeight="251658251" behindDoc="1" locked="1" layoutInCell="1" allowOverlap="1" wp14:anchorId="7D50385E" wp14:editId="098F5ADF">
              <wp:simplePos x="0" y="0"/>
              <wp:positionH relativeFrom="page">
                <wp:align>center</wp:align>
              </wp:positionH>
              <wp:positionV relativeFrom="page">
                <wp:align>center</wp:align>
              </wp:positionV>
              <wp:extent cx="7560000" cy="1796400"/>
              <wp:effectExtent l="0" t="0" r="0" b="0"/>
              <wp:wrapNone/>
              <wp:docPr id="24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F0E7C" w14:textId="2B86608D" w:rsidR="00080D16" w:rsidRPr="0001226A" w:rsidRDefault="00080D16" w:rsidP="00F67A9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385E" id="_x0000_s1040" type="#_x0000_t202" alt="Title: Background Watermark Image"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2wlcLBEC&#10;AAD1AwAADgAAAAAAAAAAAAAAAAAuAgAAZHJzL2Uyb0RvYy54bWxQSwECLQAUAAYACAAAACEANMVE&#10;ztsAAAAGAQAADwAAAAAAAAAAAAAAAABrBAAAZHJzL2Rvd25yZXYueG1sUEsFBgAAAAAEAAQA8wAA&#10;AHMFAAAAAA==&#10;" filled="f" stroked="f">
              <v:textbox>
                <w:txbxContent>
                  <w:p w14:paraId="5F7F0E7C" w14:textId="2B86608D" w:rsidR="00080D16" w:rsidRPr="0001226A" w:rsidRDefault="00080D16" w:rsidP="00F67A9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C2DB14E" w14:textId="77777777" w:rsidR="00080D16" w:rsidRDefault="00080D16" w:rsidP="00F67A93">
    <w:pPr>
      <w:pStyle w:val="Footer"/>
    </w:pPr>
  </w:p>
  <w:p w14:paraId="428F763B" w14:textId="49AE573E" w:rsidR="00080D16" w:rsidRPr="00F67A93" w:rsidRDefault="00080D16" w:rsidP="00F67A9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6F3F3" w14:textId="77777777" w:rsidR="00080D16" w:rsidRDefault="00080D16">
    <w:pPr>
      <w:pStyle w:val="Footer"/>
    </w:pPr>
    <w:r w:rsidRPr="00D55628">
      <w:rPr>
        <w:noProof/>
      </w:rPr>
      <mc:AlternateContent>
        <mc:Choice Requires="wps">
          <w:drawing>
            <wp:anchor distT="0" distB="0" distL="114300" distR="114300" simplePos="0" relativeHeight="251658249" behindDoc="1" locked="1" layoutInCell="1" allowOverlap="1" wp14:anchorId="13BCE90E" wp14:editId="71B0A633">
              <wp:simplePos x="0" y="0"/>
              <wp:positionH relativeFrom="page">
                <wp:align>center</wp:align>
              </wp:positionH>
              <wp:positionV relativeFrom="page">
                <wp:align>center</wp:align>
              </wp:positionV>
              <wp:extent cx="7560000" cy="1796400"/>
              <wp:effectExtent l="0" t="0" r="0" b="0"/>
              <wp:wrapNone/>
              <wp:docPr id="2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14E7" w14:textId="012ABC16" w:rsidR="00080D16" w:rsidRPr="0001226A" w:rsidRDefault="00080D1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CE90E"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RBDwIAAPQ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QdVEEPAgAA&#10;9AMAAA4AAAAAAAAAAAAAAAAALgIAAGRycy9lMm9Eb2MueG1sUEsBAi0AFAAGAAgAAAAhADTFRM7b&#10;AAAABgEAAA8AAAAAAAAAAAAAAAAAaQQAAGRycy9kb3ducmV2LnhtbFBLBQYAAAAABAAEAPMAAABx&#10;BQAAAAA=&#10;" filled="f" stroked="f">
              <v:textbox>
                <w:txbxContent>
                  <w:p w14:paraId="5F9E14E7" w14:textId="012ABC16" w:rsidR="00080D16" w:rsidRPr="0001226A" w:rsidRDefault="00080D1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34989C5" w14:textId="77777777" w:rsidR="00080D16" w:rsidRDefault="00080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8FCD1" w14:textId="77777777" w:rsidR="00D22599" w:rsidRPr="008F5280" w:rsidRDefault="00D22599" w:rsidP="008F5280">
      <w:pPr>
        <w:pStyle w:val="FootnoteSeparator"/>
      </w:pPr>
    </w:p>
  </w:footnote>
  <w:footnote w:type="continuationSeparator" w:id="0">
    <w:p w14:paraId="156FFC94" w14:textId="77777777" w:rsidR="00D22599" w:rsidRDefault="00D22599" w:rsidP="008F5280">
      <w:pPr>
        <w:pStyle w:val="FootnoteSeparator"/>
      </w:pPr>
    </w:p>
    <w:p w14:paraId="04396DFF" w14:textId="77777777" w:rsidR="00D22599" w:rsidRDefault="00D22599"/>
  </w:footnote>
  <w:footnote w:type="continuationNotice" w:id="1">
    <w:p w14:paraId="12943B77" w14:textId="77777777" w:rsidR="00D22599" w:rsidRDefault="00D22599" w:rsidP="00D55628"/>
    <w:p w14:paraId="5BB9EFD6" w14:textId="77777777" w:rsidR="00D22599" w:rsidRDefault="00D225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9AB0D" w14:textId="77777777" w:rsidR="006C5DD8" w:rsidRDefault="006C5D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B1D7E" w14:textId="77777777" w:rsidR="00E91608" w:rsidRDefault="00080D16" w:rsidP="00F67A93">
    <w:pPr>
      <w:pStyle w:val="Heading2"/>
      <w:jc w:val="center"/>
    </w:pPr>
    <w:r>
      <w:t>2021 Coastcare Victoria Community Grants MapshareVic Instructions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DC611" w14:textId="77777777" w:rsidR="00D471FE" w:rsidRDefault="00D471FE" w:rsidP="009C64FA">
    <w:pPr>
      <w:pStyle w:val="Header"/>
    </w:pPr>
  </w:p>
  <w:p w14:paraId="3F644900" w14:textId="77777777" w:rsidR="00D471FE" w:rsidRPr="00393205" w:rsidRDefault="00D471FE"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CF54" w14:textId="77777777" w:rsidR="006C5DD8" w:rsidRDefault="006C5D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D0762" w14:textId="77777777" w:rsidR="00D471FE" w:rsidRDefault="00D471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302B4" w14:textId="32DE58E1" w:rsidR="00D471FE" w:rsidRDefault="00D471FE" w:rsidP="00A90A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F955B" w14:textId="77777777" w:rsidR="00080D16" w:rsidRPr="00DA40F2" w:rsidRDefault="00080D16" w:rsidP="00DA40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239D9" w14:textId="4BCC5E66" w:rsidR="00080D16" w:rsidRDefault="00080D16" w:rsidP="00F67A93">
    <w:pPr>
      <w:pStyle w:val="Heading2"/>
      <w:jc w:val="center"/>
    </w:pPr>
    <w:r>
      <w:t>2021 Coastcare Victoria Community Grants Guidelines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CF041" w14:textId="77777777" w:rsidR="00080D16" w:rsidRDefault="00080D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3D75" w14:textId="19EE4A9F" w:rsidR="00080D16" w:rsidRDefault="00080D16" w:rsidP="00F67A93">
    <w:pPr>
      <w:pStyle w:val="Heading2"/>
      <w:jc w:val="center"/>
    </w:pPr>
    <w:r>
      <w:t>2021 Coastcare Victoria Community Grants Frequently Asked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E446D8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hybridMultilevel"/>
    <w:tmpl w:val="6D42D85E"/>
    <w:lvl w:ilvl="0" w:tplc="FBE67100">
      <w:start w:val="1"/>
      <w:numFmt w:val="bullet"/>
      <w:lvlText w:val=""/>
      <w:lvlJc w:val="left"/>
      <w:pPr>
        <w:tabs>
          <w:tab w:val="num" w:pos="360"/>
        </w:tabs>
        <w:ind w:left="360" w:hanging="360"/>
      </w:pPr>
      <w:rPr>
        <w:rFonts w:ascii="Symbol" w:hAnsi="Symbol" w:hint="default"/>
      </w:rPr>
    </w:lvl>
    <w:lvl w:ilvl="1" w:tplc="9B048CBE">
      <w:numFmt w:val="decimal"/>
      <w:lvlText w:val=""/>
      <w:lvlJc w:val="left"/>
    </w:lvl>
    <w:lvl w:ilvl="2" w:tplc="D882A0EE">
      <w:numFmt w:val="decimal"/>
      <w:lvlText w:val=""/>
      <w:lvlJc w:val="left"/>
    </w:lvl>
    <w:lvl w:ilvl="3" w:tplc="5BC064EE">
      <w:numFmt w:val="decimal"/>
      <w:lvlText w:val=""/>
      <w:lvlJc w:val="left"/>
    </w:lvl>
    <w:lvl w:ilvl="4" w:tplc="6F90784A">
      <w:numFmt w:val="decimal"/>
      <w:lvlText w:val=""/>
      <w:lvlJc w:val="left"/>
    </w:lvl>
    <w:lvl w:ilvl="5" w:tplc="132A7582">
      <w:numFmt w:val="decimal"/>
      <w:lvlText w:val=""/>
      <w:lvlJc w:val="left"/>
    </w:lvl>
    <w:lvl w:ilvl="6" w:tplc="A23A2A4E">
      <w:numFmt w:val="decimal"/>
      <w:lvlText w:val=""/>
      <w:lvlJc w:val="left"/>
    </w:lvl>
    <w:lvl w:ilvl="7" w:tplc="7A48996C">
      <w:numFmt w:val="decimal"/>
      <w:lvlText w:val=""/>
      <w:lvlJc w:val="left"/>
    </w:lvl>
    <w:lvl w:ilvl="8" w:tplc="6C4282DC">
      <w:numFmt w:val="decimal"/>
      <w:lvlText w:val=""/>
      <w:lvlJc w:val="left"/>
    </w:lvl>
  </w:abstractNum>
  <w:abstractNum w:abstractNumId="2" w15:restartNumberingAfterBreak="0">
    <w:nsid w:val="068B37FE"/>
    <w:multiLevelType w:val="hybridMultilevel"/>
    <w:tmpl w:val="A2EE2272"/>
    <w:lvl w:ilvl="0" w:tplc="AC6E7E24">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tplc="874292B8">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17A0A420">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D53CE660">
      <w:start w:val="1"/>
      <w:numFmt w:val="none"/>
      <w:lvlText w:val=""/>
      <w:lvlJc w:val="left"/>
      <w:pPr>
        <w:tabs>
          <w:tab w:val="num" w:pos="-31680"/>
        </w:tabs>
        <w:ind w:left="-32767" w:firstLine="0"/>
      </w:pPr>
      <w:rPr>
        <w:rFonts w:hint="default"/>
      </w:rPr>
    </w:lvl>
    <w:lvl w:ilvl="4" w:tplc="6D18B4F0">
      <w:start w:val="1"/>
      <w:numFmt w:val="none"/>
      <w:lvlText w:val=""/>
      <w:lvlJc w:val="left"/>
      <w:pPr>
        <w:tabs>
          <w:tab w:val="num" w:pos="-31680"/>
        </w:tabs>
        <w:ind w:left="-32767" w:firstLine="0"/>
      </w:pPr>
      <w:rPr>
        <w:rFonts w:hint="default"/>
      </w:rPr>
    </w:lvl>
    <w:lvl w:ilvl="5" w:tplc="09C2BBD6">
      <w:start w:val="1"/>
      <w:numFmt w:val="none"/>
      <w:lvlText w:val=""/>
      <w:lvlJc w:val="left"/>
      <w:pPr>
        <w:tabs>
          <w:tab w:val="num" w:pos="-31680"/>
        </w:tabs>
        <w:ind w:left="-32767" w:firstLine="0"/>
      </w:pPr>
      <w:rPr>
        <w:rFonts w:hint="default"/>
      </w:rPr>
    </w:lvl>
    <w:lvl w:ilvl="6" w:tplc="9E5CD224">
      <w:start w:val="1"/>
      <w:numFmt w:val="none"/>
      <w:lvlText w:val=""/>
      <w:lvlJc w:val="left"/>
      <w:pPr>
        <w:tabs>
          <w:tab w:val="num" w:pos="-31680"/>
        </w:tabs>
        <w:ind w:left="-32767" w:firstLine="0"/>
      </w:pPr>
      <w:rPr>
        <w:rFonts w:hint="default"/>
      </w:rPr>
    </w:lvl>
    <w:lvl w:ilvl="7" w:tplc="3A10E2E0">
      <w:start w:val="1"/>
      <w:numFmt w:val="none"/>
      <w:lvlText w:val=""/>
      <w:lvlJc w:val="left"/>
      <w:pPr>
        <w:tabs>
          <w:tab w:val="num" w:pos="-31680"/>
        </w:tabs>
        <w:ind w:left="-32767" w:firstLine="0"/>
      </w:pPr>
      <w:rPr>
        <w:rFonts w:hint="default"/>
      </w:rPr>
    </w:lvl>
    <w:lvl w:ilvl="8" w:tplc="5CC8C63C">
      <w:start w:val="1"/>
      <w:numFmt w:val="none"/>
      <w:lvlText w:val=""/>
      <w:lvlJc w:val="left"/>
      <w:pPr>
        <w:tabs>
          <w:tab w:val="num" w:pos="-31680"/>
        </w:tabs>
        <w:ind w:left="-32767" w:firstLine="0"/>
      </w:pPr>
      <w:rPr>
        <w:rFonts w:hint="default"/>
      </w:rPr>
    </w:lvl>
  </w:abstractNum>
  <w:abstractNum w:abstractNumId="3" w15:restartNumberingAfterBreak="0">
    <w:nsid w:val="0A6D30D5"/>
    <w:multiLevelType w:val="hybridMultilevel"/>
    <w:tmpl w:val="702A8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51215"/>
    <w:multiLevelType w:val="multilevel"/>
    <w:tmpl w:val="76B8078C"/>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ECF5EB7"/>
    <w:multiLevelType w:val="hybridMultilevel"/>
    <w:tmpl w:val="44B390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B2573F"/>
    <w:multiLevelType w:val="hybridMultilevel"/>
    <w:tmpl w:val="D18EE714"/>
    <w:name w:val="TableFootnotes"/>
    <w:lvl w:ilvl="0" w:tplc="DCBA614E">
      <w:start w:val="1"/>
      <w:numFmt w:val="lowerLetter"/>
      <w:pStyle w:val="Footnotes"/>
      <w:lvlText w:val="%1."/>
      <w:lvlJc w:val="left"/>
      <w:pPr>
        <w:ind w:left="284" w:hanging="284"/>
      </w:pPr>
      <w:rPr>
        <w:rFonts w:hint="default"/>
        <w:spacing w:val="-10"/>
      </w:rPr>
    </w:lvl>
    <w:lvl w:ilvl="1" w:tplc="8654B29A">
      <w:start w:val="1"/>
      <w:numFmt w:val="lowerRoman"/>
      <w:pStyle w:val="Footnotes2"/>
      <w:lvlText w:val="%2."/>
      <w:lvlJc w:val="left"/>
      <w:pPr>
        <w:tabs>
          <w:tab w:val="num" w:pos="567"/>
        </w:tabs>
        <w:ind w:left="567" w:hanging="283"/>
      </w:pPr>
      <w:rPr>
        <w:rFonts w:hint="default"/>
        <w:spacing w:val="0"/>
        <w:w w:val="100"/>
        <w:kern w:val="0"/>
        <w:position w:val="0"/>
      </w:rPr>
    </w:lvl>
    <w:lvl w:ilvl="2" w:tplc="63A40D04">
      <w:start w:val="1"/>
      <w:numFmt w:val="none"/>
      <w:lvlRestart w:val="1"/>
      <w:lvlText w:val=""/>
      <w:lvlJc w:val="left"/>
      <w:pPr>
        <w:tabs>
          <w:tab w:val="num" w:pos="0"/>
        </w:tabs>
        <w:ind w:left="0" w:firstLine="0"/>
      </w:pPr>
      <w:rPr>
        <w:rFonts w:hint="default"/>
        <w:color w:val="auto"/>
        <w:spacing w:val="-4"/>
      </w:rPr>
    </w:lvl>
    <w:lvl w:ilvl="3" w:tplc="9DEAC78E">
      <w:start w:val="1"/>
      <w:numFmt w:val="none"/>
      <w:lvlText w:val=""/>
      <w:lvlJc w:val="left"/>
      <w:pPr>
        <w:tabs>
          <w:tab w:val="num" w:pos="0"/>
        </w:tabs>
        <w:ind w:left="0" w:hanging="5670"/>
      </w:pPr>
      <w:rPr>
        <w:rFonts w:hint="default"/>
        <w:spacing w:val="-10"/>
        <w:w w:val="100"/>
      </w:rPr>
    </w:lvl>
    <w:lvl w:ilvl="4" w:tplc="2CC603EE">
      <w:start w:val="1"/>
      <w:numFmt w:val="none"/>
      <w:lvlText w:val=""/>
      <w:lvlJc w:val="left"/>
      <w:pPr>
        <w:tabs>
          <w:tab w:val="num" w:pos="0"/>
        </w:tabs>
        <w:ind w:left="0" w:firstLine="0"/>
      </w:pPr>
      <w:rPr>
        <w:rFonts w:hint="default"/>
      </w:rPr>
    </w:lvl>
    <w:lvl w:ilvl="5" w:tplc="FA30A30E">
      <w:start w:val="1"/>
      <w:numFmt w:val="none"/>
      <w:lvlText w:val=""/>
      <w:lvlJc w:val="left"/>
      <w:pPr>
        <w:tabs>
          <w:tab w:val="num" w:pos="0"/>
        </w:tabs>
        <w:ind w:left="0" w:firstLine="0"/>
      </w:pPr>
      <w:rPr>
        <w:rFonts w:hint="default"/>
      </w:rPr>
    </w:lvl>
    <w:lvl w:ilvl="6" w:tplc="D71A8094">
      <w:start w:val="1"/>
      <w:numFmt w:val="none"/>
      <w:lvlRestart w:val="1"/>
      <w:lvlText w:val="%7"/>
      <w:lvlJc w:val="left"/>
      <w:pPr>
        <w:tabs>
          <w:tab w:val="num" w:pos="0"/>
        </w:tabs>
        <w:ind w:left="0" w:firstLine="0"/>
      </w:pPr>
      <w:rPr>
        <w:rFonts w:hint="default"/>
      </w:rPr>
    </w:lvl>
    <w:lvl w:ilvl="7" w:tplc="2250A456">
      <w:start w:val="1"/>
      <w:numFmt w:val="none"/>
      <w:lvlText w:val="%8."/>
      <w:lvlJc w:val="left"/>
      <w:pPr>
        <w:tabs>
          <w:tab w:val="num" w:pos="0"/>
        </w:tabs>
        <w:ind w:left="0" w:firstLine="0"/>
      </w:pPr>
      <w:rPr>
        <w:rFonts w:hint="default"/>
        <w:position w:val="0"/>
      </w:rPr>
    </w:lvl>
    <w:lvl w:ilvl="8" w:tplc="E3E2E7EE">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3B62CD"/>
    <w:multiLevelType w:val="hybridMultilevel"/>
    <w:tmpl w:val="40E29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4C7768"/>
    <w:multiLevelType w:val="hybridMultilevel"/>
    <w:tmpl w:val="28D84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F46CBE"/>
    <w:multiLevelType w:val="hybridMultilevel"/>
    <w:tmpl w:val="25AA58B8"/>
    <w:lvl w:ilvl="0" w:tplc="58A083F4">
      <w:start w:val="1"/>
      <w:numFmt w:val="bullet"/>
      <w:lvlText w:val=""/>
      <w:lvlJc w:val="left"/>
      <w:pPr>
        <w:tabs>
          <w:tab w:val="num" w:pos="720"/>
        </w:tabs>
        <w:ind w:left="720" w:hanging="360"/>
      </w:pPr>
      <w:rPr>
        <w:rFonts w:ascii="Symbol" w:hAnsi="Symbol" w:hint="default"/>
        <w:sz w:val="20"/>
      </w:rPr>
    </w:lvl>
    <w:lvl w:ilvl="1" w:tplc="8AD4650A" w:tentative="1">
      <w:start w:val="1"/>
      <w:numFmt w:val="bullet"/>
      <w:lvlText w:val="o"/>
      <w:lvlJc w:val="left"/>
      <w:pPr>
        <w:tabs>
          <w:tab w:val="num" w:pos="1440"/>
        </w:tabs>
        <w:ind w:left="1440" w:hanging="360"/>
      </w:pPr>
      <w:rPr>
        <w:rFonts w:ascii="Courier New" w:hAnsi="Courier New" w:hint="default"/>
        <w:sz w:val="20"/>
      </w:rPr>
    </w:lvl>
    <w:lvl w:ilvl="2" w:tplc="BF06D4BA" w:tentative="1">
      <w:start w:val="1"/>
      <w:numFmt w:val="bullet"/>
      <w:lvlText w:val=""/>
      <w:lvlJc w:val="left"/>
      <w:pPr>
        <w:tabs>
          <w:tab w:val="num" w:pos="2160"/>
        </w:tabs>
        <w:ind w:left="2160" w:hanging="360"/>
      </w:pPr>
      <w:rPr>
        <w:rFonts w:ascii="Wingdings" w:hAnsi="Wingdings" w:hint="default"/>
        <w:sz w:val="20"/>
      </w:rPr>
    </w:lvl>
    <w:lvl w:ilvl="3" w:tplc="5A501AB4" w:tentative="1">
      <w:start w:val="1"/>
      <w:numFmt w:val="bullet"/>
      <w:lvlText w:val=""/>
      <w:lvlJc w:val="left"/>
      <w:pPr>
        <w:tabs>
          <w:tab w:val="num" w:pos="2880"/>
        </w:tabs>
        <w:ind w:left="2880" w:hanging="360"/>
      </w:pPr>
      <w:rPr>
        <w:rFonts w:ascii="Wingdings" w:hAnsi="Wingdings" w:hint="default"/>
        <w:sz w:val="20"/>
      </w:rPr>
    </w:lvl>
    <w:lvl w:ilvl="4" w:tplc="E6642576" w:tentative="1">
      <w:start w:val="1"/>
      <w:numFmt w:val="bullet"/>
      <w:lvlText w:val=""/>
      <w:lvlJc w:val="left"/>
      <w:pPr>
        <w:tabs>
          <w:tab w:val="num" w:pos="3600"/>
        </w:tabs>
        <w:ind w:left="3600" w:hanging="360"/>
      </w:pPr>
      <w:rPr>
        <w:rFonts w:ascii="Wingdings" w:hAnsi="Wingdings" w:hint="default"/>
        <w:sz w:val="20"/>
      </w:rPr>
    </w:lvl>
    <w:lvl w:ilvl="5" w:tplc="9BF6997C" w:tentative="1">
      <w:start w:val="1"/>
      <w:numFmt w:val="bullet"/>
      <w:lvlText w:val=""/>
      <w:lvlJc w:val="left"/>
      <w:pPr>
        <w:tabs>
          <w:tab w:val="num" w:pos="4320"/>
        </w:tabs>
        <w:ind w:left="4320" w:hanging="360"/>
      </w:pPr>
      <w:rPr>
        <w:rFonts w:ascii="Wingdings" w:hAnsi="Wingdings" w:hint="default"/>
        <w:sz w:val="20"/>
      </w:rPr>
    </w:lvl>
    <w:lvl w:ilvl="6" w:tplc="A7BC53DA" w:tentative="1">
      <w:start w:val="1"/>
      <w:numFmt w:val="bullet"/>
      <w:lvlText w:val=""/>
      <w:lvlJc w:val="left"/>
      <w:pPr>
        <w:tabs>
          <w:tab w:val="num" w:pos="5040"/>
        </w:tabs>
        <w:ind w:left="5040" w:hanging="360"/>
      </w:pPr>
      <w:rPr>
        <w:rFonts w:ascii="Wingdings" w:hAnsi="Wingdings" w:hint="default"/>
        <w:sz w:val="20"/>
      </w:rPr>
    </w:lvl>
    <w:lvl w:ilvl="7" w:tplc="66E00250" w:tentative="1">
      <w:start w:val="1"/>
      <w:numFmt w:val="bullet"/>
      <w:lvlText w:val=""/>
      <w:lvlJc w:val="left"/>
      <w:pPr>
        <w:tabs>
          <w:tab w:val="num" w:pos="5760"/>
        </w:tabs>
        <w:ind w:left="5760" w:hanging="360"/>
      </w:pPr>
      <w:rPr>
        <w:rFonts w:ascii="Wingdings" w:hAnsi="Wingdings" w:hint="default"/>
        <w:sz w:val="20"/>
      </w:rPr>
    </w:lvl>
    <w:lvl w:ilvl="8" w:tplc="366C1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4A695C"/>
    <w:multiLevelType w:val="hybridMultilevel"/>
    <w:tmpl w:val="75CA4D72"/>
    <w:name w:val="DEPITableBullets"/>
    <w:lvl w:ilvl="0" w:tplc="6C94F868">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3F2A92BA">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8C423A32">
      <w:start w:val="1"/>
      <w:numFmt w:val="bullet"/>
      <w:pStyle w:val="TableTextBullet3"/>
      <w:lvlText w:val=""/>
      <w:lvlJc w:val="left"/>
      <w:pPr>
        <w:tabs>
          <w:tab w:val="num" w:pos="624"/>
        </w:tabs>
        <w:ind w:left="624" w:hanging="170"/>
      </w:pPr>
      <w:rPr>
        <w:rFonts w:ascii="Symbol" w:hAnsi="Symbol" w:hint="default"/>
        <w:position w:val="3"/>
        <w:sz w:val="18"/>
      </w:rPr>
    </w:lvl>
    <w:lvl w:ilvl="3" w:tplc="F4065086">
      <w:start w:val="1"/>
      <w:numFmt w:val="none"/>
      <w:lvlText w:val=""/>
      <w:lvlJc w:val="left"/>
      <w:pPr>
        <w:ind w:left="2767" w:hanging="360"/>
      </w:pPr>
      <w:rPr>
        <w:rFonts w:hint="default"/>
      </w:rPr>
    </w:lvl>
    <w:lvl w:ilvl="4" w:tplc="AE486AAC">
      <w:start w:val="1"/>
      <w:numFmt w:val="none"/>
      <w:lvlText w:val=""/>
      <w:lvlJc w:val="left"/>
      <w:pPr>
        <w:ind w:left="3487" w:hanging="360"/>
      </w:pPr>
      <w:rPr>
        <w:rFonts w:hint="default"/>
      </w:rPr>
    </w:lvl>
    <w:lvl w:ilvl="5" w:tplc="A49ED1FE">
      <w:start w:val="1"/>
      <w:numFmt w:val="none"/>
      <w:lvlText w:val=""/>
      <w:lvlJc w:val="left"/>
      <w:pPr>
        <w:ind w:left="4207" w:hanging="360"/>
      </w:pPr>
      <w:rPr>
        <w:rFonts w:hint="default"/>
      </w:rPr>
    </w:lvl>
    <w:lvl w:ilvl="6" w:tplc="B4664D26">
      <w:start w:val="1"/>
      <w:numFmt w:val="none"/>
      <w:lvlText w:val=""/>
      <w:lvlJc w:val="left"/>
      <w:pPr>
        <w:ind w:left="4927" w:hanging="360"/>
      </w:pPr>
      <w:rPr>
        <w:rFonts w:hint="default"/>
      </w:rPr>
    </w:lvl>
    <w:lvl w:ilvl="7" w:tplc="00CE5D30">
      <w:start w:val="1"/>
      <w:numFmt w:val="none"/>
      <w:lvlText w:val=""/>
      <w:lvlJc w:val="left"/>
      <w:pPr>
        <w:ind w:left="5647" w:hanging="360"/>
      </w:pPr>
      <w:rPr>
        <w:rFonts w:hint="default"/>
      </w:rPr>
    </w:lvl>
    <w:lvl w:ilvl="8" w:tplc="56CA0F9C">
      <w:start w:val="1"/>
      <w:numFmt w:val="none"/>
      <w:lvlText w:val=""/>
      <w:lvlJc w:val="left"/>
      <w:pPr>
        <w:ind w:left="6367" w:hanging="36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67A41AF"/>
    <w:multiLevelType w:val="hybridMultilevel"/>
    <w:tmpl w:val="15466642"/>
    <w:lvl w:ilvl="0" w:tplc="64C2F9BC">
      <w:start w:val="1"/>
      <w:numFmt w:val="bullet"/>
      <w:lvlText w:val="•"/>
      <w:lvlJc w:val="left"/>
      <w:pPr>
        <w:tabs>
          <w:tab w:val="num" w:pos="720"/>
        </w:tabs>
        <w:ind w:left="720" w:hanging="360"/>
      </w:pPr>
      <w:rPr>
        <w:rFonts w:ascii="Times New Roman" w:hAnsi="Times New Roman" w:hint="default"/>
      </w:rPr>
    </w:lvl>
    <w:lvl w:ilvl="1" w:tplc="511C2A2C" w:tentative="1">
      <w:start w:val="1"/>
      <w:numFmt w:val="bullet"/>
      <w:lvlText w:val="•"/>
      <w:lvlJc w:val="left"/>
      <w:pPr>
        <w:tabs>
          <w:tab w:val="num" w:pos="1440"/>
        </w:tabs>
        <w:ind w:left="1440" w:hanging="360"/>
      </w:pPr>
      <w:rPr>
        <w:rFonts w:ascii="Times New Roman" w:hAnsi="Times New Roman" w:hint="default"/>
      </w:rPr>
    </w:lvl>
    <w:lvl w:ilvl="2" w:tplc="607271A2" w:tentative="1">
      <w:start w:val="1"/>
      <w:numFmt w:val="bullet"/>
      <w:lvlText w:val="•"/>
      <w:lvlJc w:val="left"/>
      <w:pPr>
        <w:tabs>
          <w:tab w:val="num" w:pos="2160"/>
        </w:tabs>
        <w:ind w:left="2160" w:hanging="360"/>
      </w:pPr>
      <w:rPr>
        <w:rFonts w:ascii="Times New Roman" w:hAnsi="Times New Roman" w:hint="default"/>
      </w:rPr>
    </w:lvl>
    <w:lvl w:ilvl="3" w:tplc="B5E22708" w:tentative="1">
      <w:start w:val="1"/>
      <w:numFmt w:val="bullet"/>
      <w:lvlText w:val="•"/>
      <w:lvlJc w:val="left"/>
      <w:pPr>
        <w:tabs>
          <w:tab w:val="num" w:pos="2880"/>
        </w:tabs>
        <w:ind w:left="2880" w:hanging="360"/>
      </w:pPr>
      <w:rPr>
        <w:rFonts w:ascii="Times New Roman" w:hAnsi="Times New Roman" w:hint="default"/>
      </w:rPr>
    </w:lvl>
    <w:lvl w:ilvl="4" w:tplc="B0CE4938" w:tentative="1">
      <w:start w:val="1"/>
      <w:numFmt w:val="bullet"/>
      <w:lvlText w:val="•"/>
      <w:lvlJc w:val="left"/>
      <w:pPr>
        <w:tabs>
          <w:tab w:val="num" w:pos="3600"/>
        </w:tabs>
        <w:ind w:left="3600" w:hanging="360"/>
      </w:pPr>
      <w:rPr>
        <w:rFonts w:ascii="Times New Roman" w:hAnsi="Times New Roman" w:hint="default"/>
      </w:rPr>
    </w:lvl>
    <w:lvl w:ilvl="5" w:tplc="53D80724" w:tentative="1">
      <w:start w:val="1"/>
      <w:numFmt w:val="bullet"/>
      <w:lvlText w:val="•"/>
      <w:lvlJc w:val="left"/>
      <w:pPr>
        <w:tabs>
          <w:tab w:val="num" w:pos="4320"/>
        </w:tabs>
        <w:ind w:left="4320" w:hanging="360"/>
      </w:pPr>
      <w:rPr>
        <w:rFonts w:ascii="Times New Roman" w:hAnsi="Times New Roman" w:hint="default"/>
      </w:rPr>
    </w:lvl>
    <w:lvl w:ilvl="6" w:tplc="290AC0C4" w:tentative="1">
      <w:start w:val="1"/>
      <w:numFmt w:val="bullet"/>
      <w:lvlText w:val="•"/>
      <w:lvlJc w:val="left"/>
      <w:pPr>
        <w:tabs>
          <w:tab w:val="num" w:pos="5040"/>
        </w:tabs>
        <w:ind w:left="5040" w:hanging="360"/>
      </w:pPr>
      <w:rPr>
        <w:rFonts w:ascii="Times New Roman" w:hAnsi="Times New Roman" w:hint="default"/>
      </w:rPr>
    </w:lvl>
    <w:lvl w:ilvl="7" w:tplc="AEE8663C" w:tentative="1">
      <w:start w:val="1"/>
      <w:numFmt w:val="bullet"/>
      <w:lvlText w:val="•"/>
      <w:lvlJc w:val="left"/>
      <w:pPr>
        <w:tabs>
          <w:tab w:val="num" w:pos="5760"/>
        </w:tabs>
        <w:ind w:left="5760" w:hanging="360"/>
      </w:pPr>
      <w:rPr>
        <w:rFonts w:ascii="Times New Roman" w:hAnsi="Times New Roman" w:hint="default"/>
      </w:rPr>
    </w:lvl>
    <w:lvl w:ilvl="8" w:tplc="820A339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81859AF"/>
    <w:multiLevelType w:val="hybridMultilevel"/>
    <w:tmpl w:val="D556E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4910C6"/>
    <w:multiLevelType w:val="hybridMultilevel"/>
    <w:tmpl w:val="31389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5C5696"/>
    <w:multiLevelType w:val="hybridMultilevel"/>
    <w:tmpl w:val="76540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72580B"/>
    <w:multiLevelType w:val="hybridMultilevel"/>
    <w:tmpl w:val="151AC338"/>
    <w:name w:val="PullOutBoxNumbering"/>
    <w:lvl w:ilvl="0" w:tplc="73BEB23C">
      <w:start w:val="1"/>
      <w:numFmt w:val="decimal"/>
      <w:pStyle w:val="PullOutBoxNumbered"/>
      <w:lvlText w:val="%1."/>
      <w:lvlJc w:val="left"/>
      <w:pPr>
        <w:tabs>
          <w:tab w:val="num" w:pos="482"/>
        </w:tabs>
        <w:ind w:left="482" w:hanging="340"/>
      </w:pPr>
      <w:rPr>
        <w:rFonts w:hint="default"/>
      </w:rPr>
    </w:lvl>
    <w:lvl w:ilvl="1" w:tplc="30E2CC2A">
      <w:start w:val="1"/>
      <w:numFmt w:val="lowerLetter"/>
      <w:pStyle w:val="PullOutBoxNumbered2"/>
      <w:lvlText w:val="%2."/>
      <w:lvlJc w:val="left"/>
      <w:pPr>
        <w:tabs>
          <w:tab w:val="num" w:pos="822"/>
        </w:tabs>
        <w:ind w:left="822" w:hanging="340"/>
      </w:pPr>
      <w:rPr>
        <w:rFonts w:hint="default"/>
        <w:color w:val="363534" w:themeColor="text1"/>
      </w:rPr>
    </w:lvl>
    <w:lvl w:ilvl="2" w:tplc="F17E0AB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4482740">
      <w:start w:val="1"/>
      <w:numFmt w:val="none"/>
      <w:lvlText w:val=""/>
      <w:lvlJc w:val="left"/>
      <w:pPr>
        <w:ind w:left="1440" w:hanging="360"/>
      </w:pPr>
      <w:rPr>
        <w:rFonts w:hint="default"/>
      </w:rPr>
    </w:lvl>
    <w:lvl w:ilvl="4" w:tplc="3668BCA6">
      <w:start w:val="1"/>
      <w:numFmt w:val="none"/>
      <w:lvlText w:val=""/>
      <w:lvlJc w:val="left"/>
      <w:pPr>
        <w:ind w:left="1800" w:hanging="360"/>
      </w:pPr>
      <w:rPr>
        <w:rFonts w:hint="default"/>
      </w:rPr>
    </w:lvl>
    <w:lvl w:ilvl="5" w:tplc="E286E43A">
      <w:start w:val="1"/>
      <w:numFmt w:val="none"/>
      <w:lvlText w:val=""/>
      <w:lvlJc w:val="left"/>
      <w:pPr>
        <w:ind w:left="2160" w:hanging="360"/>
      </w:pPr>
      <w:rPr>
        <w:rFonts w:hint="default"/>
      </w:rPr>
    </w:lvl>
    <w:lvl w:ilvl="6" w:tplc="267845B2">
      <w:start w:val="1"/>
      <w:numFmt w:val="none"/>
      <w:lvlText w:val=""/>
      <w:lvlJc w:val="left"/>
      <w:pPr>
        <w:ind w:left="2520" w:hanging="360"/>
      </w:pPr>
      <w:rPr>
        <w:rFonts w:hint="default"/>
      </w:rPr>
    </w:lvl>
    <w:lvl w:ilvl="7" w:tplc="5142DAD2">
      <w:start w:val="1"/>
      <w:numFmt w:val="none"/>
      <w:lvlText w:val=""/>
      <w:lvlJc w:val="left"/>
      <w:pPr>
        <w:ind w:left="2880" w:hanging="360"/>
      </w:pPr>
      <w:rPr>
        <w:rFonts w:hint="default"/>
      </w:rPr>
    </w:lvl>
    <w:lvl w:ilvl="8" w:tplc="22FC73F0">
      <w:start w:val="1"/>
      <w:numFmt w:val="none"/>
      <w:lvlText w:val=""/>
      <w:lvlJc w:val="left"/>
      <w:pPr>
        <w:ind w:left="3240" w:hanging="360"/>
      </w:pPr>
      <w:rPr>
        <w:rFonts w:hint="default"/>
      </w:rPr>
    </w:lvl>
  </w:abstractNum>
  <w:abstractNum w:abstractNumId="17" w15:restartNumberingAfterBreak="0">
    <w:nsid w:val="2F2142F8"/>
    <w:multiLevelType w:val="hybridMultilevel"/>
    <w:tmpl w:val="AF8E8F9A"/>
    <w:lvl w:ilvl="0" w:tplc="9D6CD9CC">
      <w:start w:val="1"/>
      <w:numFmt w:val="bullet"/>
      <w:lvlText w:val="•"/>
      <w:lvlJc w:val="left"/>
      <w:pPr>
        <w:tabs>
          <w:tab w:val="num" w:pos="720"/>
        </w:tabs>
        <w:ind w:left="720" w:hanging="360"/>
      </w:pPr>
      <w:rPr>
        <w:rFonts w:ascii="Times New Roman" w:hAnsi="Times New Roman" w:hint="default"/>
      </w:rPr>
    </w:lvl>
    <w:lvl w:ilvl="1" w:tplc="1F08B5BC" w:tentative="1">
      <w:start w:val="1"/>
      <w:numFmt w:val="bullet"/>
      <w:lvlText w:val="•"/>
      <w:lvlJc w:val="left"/>
      <w:pPr>
        <w:tabs>
          <w:tab w:val="num" w:pos="1440"/>
        </w:tabs>
        <w:ind w:left="1440" w:hanging="360"/>
      </w:pPr>
      <w:rPr>
        <w:rFonts w:ascii="Times New Roman" w:hAnsi="Times New Roman" w:hint="default"/>
      </w:rPr>
    </w:lvl>
    <w:lvl w:ilvl="2" w:tplc="A26450DA" w:tentative="1">
      <w:start w:val="1"/>
      <w:numFmt w:val="bullet"/>
      <w:lvlText w:val="•"/>
      <w:lvlJc w:val="left"/>
      <w:pPr>
        <w:tabs>
          <w:tab w:val="num" w:pos="2160"/>
        </w:tabs>
        <w:ind w:left="2160" w:hanging="360"/>
      </w:pPr>
      <w:rPr>
        <w:rFonts w:ascii="Times New Roman" w:hAnsi="Times New Roman" w:hint="default"/>
      </w:rPr>
    </w:lvl>
    <w:lvl w:ilvl="3" w:tplc="22C2EE00" w:tentative="1">
      <w:start w:val="1"/>
      <w:numFmt w:val="bullet"/>
      <w:lvlText w:val="•"/>
      <w:lvlJc w:val="left"/>
      <w:pPr>
        <w:tabs>
          <w:tab w:val="num" w:pos="2880"/>
        </w:tabs>
        <w:ind w:left="2880" w:hanging="360"/>
      </w:pPr>
      <w:rPr>
        <w:rFonts w:ascii="Times New Roman" w:hAnsi="Times New Roman" w:hint="default"/>
      </w:rPr>
    </w:lvl>
    <w:lvl w:ilvl="4" w:tplc="F9F269FA" w:tentative="1">
      <w:start w:val="1"/>
      <w:numFmt w:val="bullet"/>
      <w:lvlText w:val="•"/>
      <w:lvlJc w:val="left"/>
      <w:pPr>
        <w:tabs>
          <w:tab w:val="num" w:pos="3600"/>
        </w:tabs>
        <w:ind w:left="3600" w:hanging="360"/>
      </w:pPr>
      <w:rPr>
        <w:rFonts w:ascii="Times New Roman" w:hAnsi="Times New Roman" w:hint="default"/>
      </w:rPr>
    </w:lvl>
    <w:lvl w:ilvl="5" w:tplc="2A88E746" w:tentative="1">
      <w:start w:val="1"/>
      <w:numFmt w:val="bullet"/>
      <w:lvlText w:val="•"/>
      <w:lvlJc w:val="left"/>
      <w:pPr>
        <w:tabs>
          <w:tab w:val="num" w:pos="4320"/>
        </w:tabs>
        <w:ind w:left="4320" w:hanging="360"/>
      </w:pPr>
      <w:rPr>
        <w:rFonts w:ascii="Times New Roman" w:hAnsi="Times New Roman" w:hint="default"/>
      </w:rPr>
    </w:lvl>
    <w:lvl w:ilvl="6" w:tplc="1688D588" w:tentative="1">
      <w:start w:val="1"/>
      <w:numFmt w:val="bullet"/>
      <w:lvlText w:val="•"/>
      <w:lvlJc w:val="left"/>
      <w:pPr>
        <w:tabs>
          <w:tab w:val="num" w:pos="5040"/>
        </w:tabs>
        <w:ind w:left="5040" w:hanging="360"/>
      </w:pPr>
      <w:rPr>
        <w:rFonts w:ascii="Times New Roman" w:hAnsi="Times New Roman" w:hint="default"/>
      </w:rPr>
    </w:lvl>
    <w:lvl w:ilvl="7" w:tplc="4F90C05E" w:tentative="1">
      <w:start w:val="1"/>
      <w:numFmt w:val="bullet"/>
      <w:lvlText w:val="•"/>
      <w:lvlJc w:val="left"/>
      <w:pPr>
        <w:tabs>
          <w:tab w:val="num" w:pos="5760"/>
        </w:tabs>
        <w:ind w:left="5760" w:hanging="360"/>
      </w:pPr>
      <w:rPr>
        <w:rFonts w:ascii="Times New Roman" w:hAnsi="Times New Roman" w:hint="default"/>
      </w:rPr>
    </w:lvl>
    <w:lvl w:ilvl="8" w:tplc="8FE023B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7C65FBE"/>
    <w:multiLevelType w:val="hybridMultilevel"/>
    <w:tmpl w:val="869CAF5E"/>
    <w:lvl w:ilvl="0" w:tplc="2D80D094">
      <w:start w:val="1"/>
      <w:numFmt w:val="bullet"/>
      <w:lvlText w:val=""/>
      <w:lvlJc w:val="left"/>
      <w:pPr>
        <w:ind w:left="720" w:hanging="360"/>
      </w:pPr>
      <w:rPr>
        <w:rFonts w:ascii="Symbol" w:hAnsi="Symbol" w:hint="default"/>
      </w:rPr>
    </w:lvl>
    <w:lvl w:ilvl="1" w:tplc="6FE64DC2">
      <w:start w:val="1"/>
      <w:numFmt w:val="bullet"/>
      <w:lvlText w:val="o"/>
      <w:lvlJc w:val="left"/>
      <w:pPr>
        <w:ind w:left="1440" w:hanging="360"/>
      </w:pPr>
      <w:rPr>
        <w:rFonts w:ascii="Courier New" w:hAnsi="Courier New" w:hint="default"/>
      </w:rPr>
    </w:lvl>
    <w:lvl w:ilvl="2" w:tplc="79540594">
      <w:start w:val="1"/>
      <w:numFmt w:val="bullet"/>
      <w:lvlText w:val=""/>
      <w:lvlJc w:val="left"/>
      <w:pPr>
        <w:ind w:left="2160" w:hanging="360"/>
      </w:pPr>
      <w:rPr>
        <w:rFonts w:ascii="Wingdings" w:hAnsi="Wingdings" w:hint="default"/>
      </w:rPr>
    </w:lvl>
    <w:lvl w:ilvl="3" w:tplc="787C9F40">
      <w:start w:val="1"/>
      <w:numFmt w:val="bullet"/>
      <w:lvlText w:val=""/>
      <w:lvlJc w:val="left"/>
      <w:pPr>
        <w:ind w:left="2880" w:hanging="360"/>
      </w:pPr>
      <w:rPr>
        <w:rFonts w:ascii="Symbol" w:hAnsi="Symbol" w:hint="default"/>
      </w:rPr>
    </w:lvl>
    <w:lvl w:ilvl="4" w:tplc="DEB20DBC">
      <w:start w:val="1"/>
      <w:numFmt w:val="bullet"/>
      <w:lvlText w:val="o"/>
      <w:lvlJc w:val="left"/>
      <w:pPr>
        <w:ind w:left="3600" w:hanging="360"/>
      </w:pPr>
      <w:rPr>
        <w:rFonts w:ascii="Courier New" w:hAnsi="Courier New" w:hint="default"/>
      </w:rPr>
    </w:lvl>
    <w:lvl w:ilvl="5" w:tplc="65784318">
      <w:start w:val="1"/>
      <w:numFmt w:val="bullet"/>
      <w:lvlText w:val=""/>
      <w:lvlJc w:val="left"/>
      <w:pPr>
        <w:ind w:left="4320" w:hanging="360"/>
      </w:pPr>
      <w:rPr>
        <w:rFonts w:ascii="Wingdings" w:hAnsi="Wingdings" w:hint="default"/>
      </w:rPr>
    </w:lvl>
    <w:lvl w:ilvl="6" w:tplc="4EB01356">
      <w:start w:val="1"/>
      <w:numFmt w:val="bullet"/>
      <w:lvlText w:val=""/>
      <w:lvlJc w:val="left"/>
      <w:pPr>
        <w:ind w:left="5040" w:hanging="360"/>
      </w:pPr>
      <w:rPr>
        <w:rFonts w:ascii="Symbol" w:hAnsi="Symbol" w:hint="default"/>
      </w:rPr>
    </w:lvl>
    <w:lvl w:ilvl="7" w:tplc="50B0D9BE">
      <w:start w:val="1"/>
      <w:numFmt w:val="bullet"/>
      <w:lvlText w:val="o"/>
      <w:lvlJc w:val="left"/>
      <w:pPr>
        <w:ind w:left="5760" w:hanging="360"/>
      </w:pPr>
      <w:rPr>
        <w:rFonts w:ascii="Courier New" w:hAnsi="Courier New" w:hint="default"/>
      </w:rPr>
    </w:lvl>
    <w:lvl w:ilvl="8" w:tplc="D5BC379E">
      <w:start w:val="1"/>
      <w:numFmt w:val="bullet"/>
      <w:lvlText w:val=""/>
      <w:lvlJc w:val="left"/>
      <w:pPr>
        <w:ind w:left="6480" w:hanging="360"/>
      </w:pPr>
      <w:rPr>
        <w:rFonts w:ascii="Wingdings" w:hAnsi="Wingdings" w:hint="default"/>
      </w:rPr>
    </w:lvl>
  </w:abstractNum>
  <w:abstractNum w:abstractNumId="19" w15:restartNumberingAfterBreak="0">
    <w:nsid w:val="38723AD4"/>
    <w:multiLevelType w:val="hybridMultilevel"/>
    <w:tmpl w:val="C3FC21F4"/>
    <w:name w:val="DEPIPullOutBoxBullets"/>
    <w:lvl w:ilvl="0" w:tplc="D714A03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EBC465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51CE9B5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250EFCD8">
      <w:start w:val="1"/>
      <w:numFmt w:val="none"/>
      <w:lvlText w:val=""/>
      <w:lvlJc w:val="left"/>
      <w:pPr>
        <w:ind w:left="0" w:firstLine="0"/>
      </w:pPr>
      <w:rPr>
        <w:rFonts w:hint="default"/>
      </w:rPr>
    </w:lvl>
    <w:lvl w:ilvl="4" w:tplc="8026D7EA">
      <w:start w:val="1"/>
      <w:numFmt w:val="none"/>
      <w:lvlText w:val=""/>
      <w:lvlJc w:val="left"/>
      <w:pPr>
        <w:ind w:left="0" w:firstLine="0"/>
      </w:pPr>
      <w:rPr>
        <w:rFonts w:hint="default"/>
      </w:rPr>
    </w:lvl>
    <w:lvl w:ilvl="5" w:tplc="B01A7FA6">
      <w:start w:val="1"/>
      <w:numFmt w:val="none"/>
      <w:lvlText w:val=""/>
      <w:lvlJc w:val="left"/>
      <w:pPr>
        <w:ind w:left="0" w:firstLine="0"/>
      </w:pPr>
      <w:rPr>
        <w:rFonts w:hint="default"/>
      </w:rPr>
    </w:lvl>
    <w:lvl w:ilvl="6" w:tplc="9A6E1086">
      <w:start w:val="1"/>
      <w:numFmt w:val="none"/>
      <w:lvlText w:val=""/>
      <w:lvlJc w:val="left"/>
      <w:pPr>
        <w:ind w:left="0" w:firstLine="0"/>
      </w:pPr>
      <w:rPr>
        <w:rFonts w:hint="default"/>
      </w:rPr>
    </w:lvl>
    <w:lvl w:ilvl="7" w:tplc="4D926E4A">
      <w:start w:val="1"/>
      <w:numFmt w:val="none"/>
      <w:lvlText w:val=""/>
      <w:lvlJc w:val="left"/>
      <w:pPr>
        <w:ind w:left="0" w:firstLine="0"/>
      </w:pPr>
      <w:rPr>
        <w:rFonts w:hint="default"/>
      </w:rPr>
    </w:lvl>
    <w:lvl w:ilvl="8" w:tplc="9D124750">
      <w:start w:val="1"/>
      <w:numFmt w:val="none"/>
      <w:lvlText w:val=""/>
      <w:lvlJc w:val="left"/>
      <w:pPr>
        <w:ind w:left="0" w:firstLine="0"/>
      </w:pPr>
      <w:rPr>
        <w:rFonts w:hint="default"/>
      </w:rPr>
    </w:lvl>
  </w:abstractNum>
  <w:abstractNum w:abstractNumId="20" w15:restartNumberingAfterBreak="0">
    <w:nsid w:val="3A505378"/>
    <w:multiLevelType w:val="hybridMultilevel"/>
    <w:tmpl w:val="40F457D2"/>
    <w:name w:val="JemenaBullets"/>
    <w:lvl w:ilvl="0" w:tplc="19AC5CB8">
      <w:start w:val="1"/>
      <w:numFmt w:val="bullet"/>
      <w:lvlText w:val=""/>
      <w:lvlJc w:val="left"/>
      <w:pPr>
        <w:tabs>
          <w:tab w:val="num" w:pos="340"/>
        </w:tabs>
        <w:ind w:left="340" w:hanging="340"/>
      </w:pPr>
      <w:rPr>
        <w:rFonts w:ascii="Symbol" w:hAnsi="Symbol" w:hint="default"/>
        <w:color w:val="auto"/>
        <w:position w:val="0"/>
        <w:sz w:val="16"/>
      </w:rPr>
    </w:lvl>
    <w:lvl w:ilvl="1" w:tplc="6088AFEA">
      <w:start w:val="1"/>
      <w:numFmt w:val="bullet"/>
      <w:lvlRestart w:val="0"/>
      <w:lvlText w:val=""/>
      <w:lvlJc w:val="left"/>
      <w:pPr>
        <w:tabs>
          <w:tab w:val="num" w:pos="851"/>
        </w:tabs>
        <w:ind w:left="851" w:hanging="426"/>
      </w:pPr>
      <w:rPr>
        <w:rFonts w:ascii="Webdings" w:hAnsi="Webdings" w:hint="default"/>
        <w:color w:val="auto"/>
      </w:rPr>
    </w:lvl>
    <w:lvl w:ilvl="2" w:tplc="58006EE6">
      <w:start w:val="1"/>
      <w:numFmt w:val="bullet"/>
      <w:lvlRestart w:val="0"/>
      <w:lvlText w:val="–"/>
      <w:lvlJc w:val="left"/>
      <w:pPr>
        <w:tabs>
          <w:tab w:val="num" w:pos="1276"/>
        </w:tabs>
        <w:ind w:left="1276" w:hanging="425"/>
      </w:pPr>
      <w:rPr>
        <w:rFonts w:ascii="Arial" w:hAnsi="Arial" w:hint="default"/>
        <w:color w:val="auto"/>
      </w:rPr>
    </w:lvl>
    <w:lvl w:ilvl="3" w:tplc="E438CEBE">
      <w:start w:val="1"/>
      <w:numFmt w:val="decimal"/>
      <w:lvlText w:val="(%4)"/>
      <w:lvlJc w:val="left"/>
      <w:pPr>
        <w:tabs>
          <w:tab w:val="num" w:pos="1440"/>
        </w:tabs>
        <w:ind w:left="1440" w:hanging="360"/>
      </w:pPr>
      <w:rPr>
        <w:rFonts w:hint="default"/>
      </w:rPr>
    </w:lvl>
    <w:lvl w:ilvl="4" w:tplc="CDB670E0">
      <w:start w:val="1"/>
      <w:numFmt w:val="lowerLetter"/>
      <w:lvlText w:val="(%5)"/>
      <w:lvlJc w:val="left"/>
      <w:pPr>
        <w:tabs>
          <w:tab w:val="num" w:pos="1800"/>
        </w:tabs>
        <w:ind w:left="1800" w:hanging="360"/>
      </w:pPr>
      <w:rPr>
        <w:rFonts w:hint="default"/>
      </w:rPr>
    </w:lvl>
    <w:lvl w:ilvl="5" w:tplc="DFB25FB4">
      <w:start w:val="1"/>
      <w:numFmt w:val="lowerRoman"/>
      <w:lvlText w:val="(%6)"/>
      <w:lvlJc w:val="left"/>
      <w:pPr>
        <w:tabs>
          <w:tab w:val="num" w:pos="2160"/>
        </w:tabs>
        <w:ind w:left="2160" w:hanging="360"/>
      </w:pPr>
      <w:rPr>
        <w:rFonts w:hint="default"/>
      </w:rPr>
    </w:lvl>
    <w:lvl w:ilvl="6" w:tplc="DFEC00D2">
      <w:start w:val="1"/>
      <w:numFmt w:val="decimal"/>
      <w:lvlText w:val="%7."/>
      <w:lvlJc w:val="left"/>
      <w:pPr>
        <w:tabs>
          <w:tab w:val="num" w:pos="2520"/>
        </w:tabs>
        <w:ind w:left="2520" w:hanging="360"/>
      </w:pPr>
      <w:rPr>
        <w:rFonts w:hint="default"/>
      </w:rPr>
    </w:lvl>
    <w:lvl w:ilvl="7" w:tplc="D9CC0958">
      <w:start w:val="1"/>
      <w:numFmt w:val="lowerLetter"/>
      <w:lvlText w:val="%8."/>
      <w:lvlJc w:val="left"/>
      <w:pPr>
        <w:tabs>
          <w:tab w:val="num" w:pos="2880"/>
        </w:tabs>
        <w:ind w:left="2880" w:hanging="360"/>
      </w:pPr>
      <w:rPr>
        <w:rFonts w:hint="default"/>
      </w:rPr>
    </w:lvl>
    <w:lvl w:ilvl="8" w:tplc="AEEE7314">
      <w:start w:val="1"/>
      <w:numFmt w:val="lowerRoman"/>
      <w:lvlText w:val="%9."/>
      <w:lvlJc w:val="left"/>
      <w:pPr>
        <w:tabs>
          <w:tab w:val="num" w:pos="3240"/>
        </w:tabs>
        <w:ind w:left="3240" w:hanging="360"/>
      </w:pPr>
      <w:rPr>
        <w:rFonts w:hint="default"/>
      </w:rPr>
    </w:lvl>
  </w:abstractNum>
  <w:abstractNum w:abstractNumId="21" w15:restartNumberingAfterBreak="0">
    <w:nsid w:val="3A993BFD"/>
    <w:multiLevelType w:val="hybridMultilevel"/>
    <w:tmpl w:val="19486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FD75B0"/>
    <w:multiLevelType w:val="hybridMultilevel"/>
    <w:tmpl w:val="0409001D"/>
    <w:styleLink w:val="1ai"/>
    <w:lvl w:ilvl="0" w:tplc="EAC8B900">
      <w:start w:val="1"/>
      <w:numFmt w:val="decimal"/>
      <w:lvlText w:val="%1)"/>
      <w:lvlJc w:val="left"/>
      <w:pPr>
        <w:tabs>
          <w:tab w:val="num" w:pos="360"/>
        </w:tabs>
        <w:ind w:left="360" w:hanging="360"/>
      </w:pPr>
    </w:lvl>
    <w:lvl w:ilvl="1" w:tplc="E9B091F8">
      <w:start w:val="1"/>
      <w:numFmt w:val="lowerLetter"/>
      <w:lvlText w:val="%2)"/>
      <w:lvlJc w:val="left"/>
      <w:pPr>
        <w:tabs>
          <w:tab w:val="num" w:pos="720"/>
        </w:tabs>
        <w:ind w:left="720" w:hanging="360"/>
      </w:pPr>
    </w:lvl>
    <w:lvl w:ilvl="2" w:tplc="4ECC7394">
      <w:start w:val="1"/>
      <w:numFmt w:val="lowerRoman"/>
      <w:lvlText w:val="%3)"/>
      <w:lvlJc w:val="left"/>
      <w:pPr>
        <w:tabs>
          <w:tab w:val="num" w:pos="1080"/>
        </w:tabs>
        <w:ind w:left="1080" w:hanging="360"/>
      </w:pPr>
    </w:lvl>
    <w:lvl w:ilvl="3" w:tplc="51FA392A">
      <w:start w:val="1"/>
      <w:numFmt w:val="decimal"/>
      <w:lvlText w:val="(%4)"/>
      <w:lvlJc w:val="left"/>
      <w:pPr>
        <w:tabs>
          <w:tab w:val="num" w:pos="1440"/>
        </w:tabs>
        <w:ind w:left="1440" w:hanging="360"/>
      </w:pPr>
    </w:lvl>
    <w:lvl w:ilvl="4" w:tplc="4F7A8AFC">
      <w:start w:val="1"/>
      <w:numFmt w:val="lowerLetter"/>
      <w:lvlText w:val="(%5)"/>
      <w:lvlJc w:val="left"/>
      <w:pPr>
        <w:tabs>
          <w:tab w:val="num" w:pos="1800"/>
        </w:tabs>
        <w:ind w:left="1800" w:hanging="360"/>
      </w:pPr>
    </w:lvl>
    <w:lvl w:ilvl="5" w:tplc="6A222998">
      <w:start w:val="1"/>
      <w:numFmt w:val="lowerRoman"/>
      <w:lvlText w:val="(%6)"/>
      <w:lvlJc w:val="left"/>
      <w:pPr>
        <w:tabs>
          <w:tab w:val="num" w:pos="2160"/>
        </w:tabs>
        <w:ind w:left="2160" w:hanging="360"/>
      </w:pPr>
    </w:lvl>
    <w:lvl w:ilvl="6" w:tplc="0956AB54">
      <w:start w:val="1"/>
      <w:numFmt w:val="decimal"/>
      <w:lvlText w:val="%7."/>
      <w:lvlJc w:val="left"/>
      <w:pPr>
        <w:tabs>
          <w:tab w:val="num" w:pos="2520"/>
        </w:tabs>
        <w:ind w:left="2520" w:hanging="360"/>
      </w:pPr>
    </w:lvl>
    <w:lvl w:ilvl="7" w:tplc="4C4ED732">
      <w:start w:val="1"/>
      <w:numFmt w:val="lowerLetter"/>
      <w:lvlText w:val="%8."/>
      <w:lvlJc w:val="left"/>
      <w:pPr>
        <w:tabs>
          <w:tab w:val="num" w:pos="2880"/>
        </w:tabs>
        <w:ind w:left="2880" w:hanging="360"/>
      </w:pPr>
    </w:lvl>
    <w:lvl w:ilvl="8" w:tplc="45427896">
      <w:start w:val="1"/>
      <w:numFmt w:val="lowerRoman"/>
      <w:lvlText w:val="%9."/>
      <w:lvlJc w:val="left"/>
      <w:pPr>
        <w:tabs>
          <w:tab w:val="num" w:pos="3240"/>
        </w:tabs>
        <w:ind w:left="3240" w:hanging="360"/>
      </w:pPr>
    </w:lvl>
  </w:abstractNum>
  <w:abstractNum w:abstractNumId="24" w15:restartNumberingAfterBreak="0">
    <w:nsid w:val="3F7B113D"/>
    <w:multiLevelType w:val="hybridMultilevel"/>
    <w:tmpl w:val="F56A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F21788"/>
    <w:multiLevelType w:val="hybridMultilevel"/>
    <w:tmpl w:val="AEEC30DE"/>
    <w:lvl w:ilvl="0" w:tplc="14E60724">
      <w:start w:val="1"/>
      <w:numFmt w:val="bullet"/>
      <w:pStyle w:val="SmallBullet"/>
      <w:lvlText w:val="•"/>
      <w:lvlJc w:val="left"/>
      <w:pPr>
        <w:ind w:left="170" w:hanging="170"/>
      </w:pPr>
      <w:rPr>
        <w:rFonts w:ascii="Arial" w:hAnsi="Arial" w:hint="default"/>
        <w:color w:val="363534" w:themeColor="text1"/>
      </w:rPr>
    </w:lvl>
    <w:lvl w:ilvl="1" w:tplc="5338DD40">
      <w:start w:val="1"/>
      <w:numFmt w:val="bullet"/>
      <w:lvlText w:val="o"/>
      <w:lvlJc w:val="left"/>
      <w:pPr>
        <w:ind w:left="1440" w:hanging="360"/>
      </w:pPr>
      <w:rPr>
        <w:rFonts w:ascii="Courier New" w:hAnsi="Courier New" w:cs="Courier New" w:hint="default"/>
      </w:rPr>
    </w:lvl>
    <w:lvl w:ilvl="2" w:tplc="895E6DEE">
      <w:start w:val="1"/>
      <w:numFmt w:val="bullet"/>
      <w:lvlText w:val=""/>
      <w:lvlJc w:val="left"/>
      <w:pPr>
        <w:ind w:left="2160" w:hanging="360"/>
      </w:pPr>
      <w:rPr>
        <w:rFonts w:ascii="Wingdings" w:hAnsi="Wingdings" w:hint="default"/>
      </w:rPr>
    </w:lvl>
    <w:lvl w:ilvl="3" w:tplc="CA2688A0">
      <w:start w:val="1"/>
      <w:numFmt w:val="bullet"/>
      <w:lvlText w:val=""/>
      <w:lvlJc w:val="left"/>
      <w:pPr>
        <w:ind w:left="2880" w:hanging="360"/>
      </w:pPr>
      <w:rPr>
        <w:rFonts w:ascii="Symbol" w:hAnsi="Symbol" w:hint="default"/>
      </w:rPr>
    </w:lvl>
    <w:lvl w:ilvl="4" w:tplc="CCCA021E">
      <w:start w:val="1"/>
      <w:numFmt w:val="bullet"/>
      <w:lvlText w:val="o"/>
      <w:lvlJc w:val="left"/>
      <w:pPr>
        <w:ind w:left="3600" w:hanging="360"/>
      </w:pPr>
      <w:rPr>
        <w:rFonts w:ascii="Courier New" w:hAnsi="Courier New" w:cs="Courier New" w:hint="default"/>
      </w:rPr>
    </w:lvl>
    <w:lvl w:ilvl="5" w:tplc="9C74B5CC">
      <w:start w:val="1"/>
      <w:numFmt w:val="bullet"/>
      <w:lvlText w:val=""/>
      <w:lvlJc w:val="left"/>
      <w:pPr>
        <w:ind w:left="4320" w:hanging="360"/>
      </w:pPr>
      <w:rPr>
        <w:rFonts w:ascii="Wingdings" w:hAnsi="Wingdings" w:hint="default"/>
      </w:rPr>
    </w:lvl>
    <w:lvl w:ilvl="6" w:tplc="C9D81536">
      <w:start w:val="1"/>
      <w:numFmt w:val="bullet"/>
      <w:lvlText w:val=""/>
      <w:lvlJc w:val="left"/>
      <w:pPr>
        <w:ind w:left="5040" w:hanging="360"/>
      </w:pPr>
      <w:rPr>
        <w:rFonts w:ascii="Symbol" w:hAnsi="Symbol" w:hint="default"/>
      </w:rPr>
    </w:lvl>
    <w:lvl w:ilvl="7" w:tplc="35788946">
      <w:start w:val="1"/>
      <w:numFmt w:val="bullet"/>
      <w:lvlText w:val="o"/>
      <w:lvlJc w:val="left"/>
      <w:pPr>
        <w:ind w:left="5760" w:hanging="360"/>
      </w:pPr>
      <w:rPr>
        <w:rFonts w:ascii="Courier New" w:hAnsi="Courier New" w:cs="Courier New" w:hint="default"/>
      </w:rPr>
    </w:lvl>
    <w:lvl w:ilvl="8" w:tplc="EAEE588A">
      <w:start w:val="1"/>
      <w:numFmt w:val="bullet"/>
      <w:lvlText w:val=""/>
      <w:lvlJc w:val="left"/>
      <w:pPr>
        <w:ind w:left="6480" w:hanging="360"/>
      </w:pPr>
      <w:rPr>
        <w:rFonts w:ascii="Wingdings" w:hAnsi="Wingdings" w:hint="default"/>
      </w:rPr>
    </w:lvl>
  </w:abstractNum>
  <w:abstractNum w:abstractNumId="26" w15:restartNumberingAfterBreak="0">
    <w:nsid w:val="49910216"/>
    <w:multiLevelType w:val="hybridMultilevel"/>
    <w:tmpl w:val="57FCF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43215B"/>
    <w:multiLevelType w:val="hybridMultilevel"/>
    <w:tmpl w:val="8FE8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545EC4"/>
    <w:multiLevelType w:val="hybridMultilevel"/>
    <w:tmpl w:val="DECCEF2C"/>
    <w:name w:val="HighlightBoxBullet"/>
    <w:lvl w:ilvl="0" w:tplc="4D40DED2">
      <w:start w:val="1"/>
      <w:numFmt w:val="bullet"/>
      <w:lvlRestart w:val="0"/>
      <w:pStyle w:val="HighlightBoxBullet"/>
      <w:lvlText w:val="•"/>
      <w:lvlJc w:val="left"/>
      <w:pPr>
        <w:ind w:left="454" w:hanging="227"/>
      </w:pPr>
      <w:rPr>
        <w:rFonts w:ascii="Arial" w:hAnsi="Arial" w:cs="Arial" w:hint="default"/>
        <w:color w:val="FFFFFF"/>
        <w:sz w:val="24"/>
      </w:rPr>
    </w:lvl>
    <w:lvl w:ilvl="1" w:tplc="D5B2AE24">
      <w:start w:val="1"/>
      <w:numFmt w:val="bullet"/>
      <w:lvlText w:val="o"/>
      <w:lvlJc w:val="left"/>
      <w:pPr>
        <w:ind w:left="1667" w:hanging="360"/>
      </w:pPr>
      <w:rPr>
        <w:rFonts w:ascii="Courier New" w:hAnsi="Courier New" w:cs="Courier New" w:hint="default"/>
      </w:rPr>
    </w:lvl>
    <w:lvl w:ilvl="2" w:tplc="3C5882A2">
      <w:start w:val="1"/>
      <w:numFmt w:val="bullet"/>
      <w:lvlText w:val=""/>
      <w:lvlJc w:val="left"/>
      <w:pPr>
        <w:ind w:left="2387" w:hanging="360"/>
      </w:pPr>
      <w:rPr>
        <w:rFonts w:ascii="Wingdings" w:hAnsi="Wingdings" w:hint="default"/>
      </w:rPr>
    </w:lvl>
    <w:lvl w:ilvl="3" w:tplc="F610882C">
      <w:start w:val="1"/>
      <w:numFmt w:val="bullet"/>
      <w:lvlText w:val=""/>
      <w:lvlJc w:val="left"/>
      <w:pPr>
        <w:ind w:left="3107" w:hanging="360"/>
      </w:pPr>
      <w:rPr>
        <w:rFonts w:ascii="Symbol" w:hAnsi="Symbol" w:hint="default"/>
      </w:rPr>
    </w:lvl>
    <w:lvl w:ilvl="4" w:tplc="885CB356">
      <w:start w:val="1"/>
      <w:numFmt w:val="bullet"/>
      <w:lvlText w:val="o"/>
      <w:lvlJc w:val="left"/>
      <w:pPr>
        <w:ind w:left="3827" w:hanging="360"/>
      </w:pPr>
      <w:rPr>
        <w:rFonts w:ascii="Courier New" w:hAnsi="Courier New" w:cs="Courier New" w:hint="default"/>
      </w:rPr>
    </w:lvl>
    <w:lvl w:ilvl="5" w:tplc="8FA2A3CA">
      <w:start w:val="1"/>
      <w:numFmt w:val="bullet"/>
      <w:lvlText w:val=""/>
      <w:lvlJc w:val="left"/>
      <w:pPr>
        <w:ind w:left="4547" w:hanging="360"/>
      </w:pPr>
      <w:rPr>
        <w:rFonts w:ascii="Wingdings" w:hAnsi="Wingdings" w:hint="default"/>
      </w:rPr>
    </w:lvl>
    <w:lvl w:ilvl="6" w:tplc="1D629D0C">
      <w:start w:val="1"/>
      <w:numFmt w:val="bullet"/>
      <w:lvlText w:val=""/>
      <w:lvlJc w:val="left"/>
      <w:pPr>
        <w:ind w:left="5267" w:hanging="360"/>
      </w:pPr>
      <w:rPr>
        <w:rFonts w:ascii="Symbol" w:hAnsi="Symbol" w:hint="default"/>
      </w:rPr>
    </w:lvl>
    <w:lvl w:ilvl="7" w:tplc="6D607964">
      <w:start w:val="1"/>
      <w:numFmt w:val="bullet"/>
      <w:lvlText w:val="o"/>
      <w:lvlJc w:val="left"/>
      <w:pPr>
        <w:ind w:left="5987" w:hanging="360"/>
      </w:pPr>
      <w:rPr>
        <w:rFonts w:ascii="Courier New" w:hAnsi="Courier New" w:cs="Courier New" w:hint="default"/>
      </w:rPr>
    </w:lvl>
    <w:lvl w:ilvl="8" w:tplc="8F88C9A0">
      <w:start w:val="1"/>
      <w:numFmt w:val="bullet"/>
      <w:lvlText w:val=""/>
      <w:lvlJc w:val="left"/>
      <w:pPr>
        <w:ind w:left="6707" w:hanging="360"/>
      </w:pPr>
      <w:rPr>
        <w:rFonts w:ascii="Wingdings" w:hAnsi="Wingdings" w:hint="default"/>
      </w:rPr>
    </w:lvl>
  </w:abstractNum>
  <w:abstractNum w:abstractNumId="29" w15:restartNumberingAfterBreak="0">
    <w:nsid w:val="50B856AD"/>
    <w:multiLevelType w:val="hybridMultilevel"/>
    <w:tmpl w:val="CB4CB64E"/>
    <w:lvl w:ilvl="0" w:tplc="50927208">
      <w:start w:val="1"/>
      <w:numFmt w:val="bullet"/>
      <w:lvlText w:val="•"/>
      <w:lvlJc w:val="left"/>
      <w:pPr>
        <w:tabs>
          <w:tab w:val="num" w:pos="720"/>
        </w:tabs>
        <w:ind w:left="720" w:hanging="360"/>
      </w:pPr>
      <w:rPr>
        <w:rFonts w:ascii="Times New Roman" w:hAnsi="Times New Roman" w:hint="default"/>
      </w:rPr>
    </w:lvl>
    <w:lvl w:ilvl="1" w:tplc="31469B78" w:tentative="1">
      <w:start w:val="1"/>
      <w:numFmt w:val="bullet"/>
      <w:lvlText w:val="•"/>
      <w:lvlJc w:val="left"/>
      <w:pPr>
        <w:tabs>
          <w:tab w:val="num" w:pos="1440"/>
        </w:tabs>
        <w:ind w:left="1440" w:hanging="360"/>
      </w:pPr>
      <w:rPr>
        <w:rFonts w:ascii="Times New Roman" w:hAnsi="Times New Roman" w:hint="default"/>
      </w:rPr>
    </w:lvl>
    <w:lvl w:ilvl="2" w:tplc="CF1E6408" w:tentative="1">
      <w:start w:val="1"/>
      <w:numFmt w:val="bullet"/>
      <w:lvlText w:val="•"/>
      <w:lvlJc w:val="left"/>
      <w:pPr>
        <w:tabs>
          <w:tab w:val="num" w:pos="2160"/>
        </w:tabs>
        <w:ind w:left="2160" w:hanging="360"/>
      </w:pPr>
      <w:rPr>
        <w:rFonts w:ascii="Times New Roman" w:hAnsi="Times New Roman" w:hint="default"/>
      </w:rPr>
    </w:lvl>
    <w:lvl w:ilvl="3" w:tplc="0290C930" w:tentative="1">
      <w:start w:val="1"/>
      <w:numFmt w:val="bullet"/>
      <w:lvlText w:val="•"/>
      <w:lvlJc w:val="left"/>
      <w:pPr>
        <w:tabs>
          <w:tab w:val="num" w:pos="2880"/>
        </w:tabs>
        <w:ind w:left="2880" w:hanging="360"/>
      </w:pPr>
      <w:rPr>
        <w:rFonts w:ascii="Times New Roman" w:hAnsi="Times New Roman" w:hint="default"/>
      </w:rPr>
    </w:lvl>
    <w:lvl w:ilvl="4" w:tplc="B1EA100A" w:tentative="1">
      <w:start w:val="1"/>
      <w:numFmt w:val="bullet"/>
      <w:lvlText w:val="•"/>
      <w:lvlJc w:val="left"/>
      <w:pPr>
        <w:tabs>
          <w:tab w:val="num" w:pos="3600"/>
        </w:tabs>
        <w:ind w:left="3600" w:hanging="360"/>
      </w:pPr>
      <w:rPr>
        <w:rFonts w:ascii="Times New Roman" w:hAnsi="Times New Roman" w:hint="default"/>
      </w:rPr>
    </w:lvl>
    <w:lvl w:ilvl="5" w:tplc="91BA0FB8" w:tentative="1">
      <w:start w:val="1"/>
      <w:numFmt w:val="bullet"/>
      <w:lvlText w:val="•"/>
      <w:lvlJc w:val="left"/>
      <w:pPr>
        <w:tabs>
          <w:tab w:val="num" w:pos="4320"/>
        </w:tabs>
        <w:ind w:left="4320" w:hanging="360"/>
      </w:pPr>
      <w:rPr>
        <w:rFonts w:ascii="Times New Roman" w:hAnsi="Times New Roman" w:hint="default"/>
      </w:rPr>
    </w:lvl>
    <w:lvl w:ilvl="6" w:tplc="73B41A60" w:tentative="1">
      <w:start w:val="1"/>
      <w:numFmt w:val="bullet"/>
      <w:lvlText w:val="•"/>
      <w:lvlJc w:val="left"/>
      <w:pPr>
        <w:tabs>
          <w:tab w:val="num" w:pos="5040"/>
        </w:tabs>
        <w:ind w:left="5040" w:hanging="360"/>
      </w:pPr>
      <w:rPr>
        <w:rFonts w:ascii="Times New Roman" w:hAnsi="Times New Roman" w:hint="default"/>
      </w:rPr>
    </w:lvl>
    <w:lvl w:ilvl="7" w:tplc="27E62C54" w:tentative="1">
      <w:start w:val="1"/>
      <w:numFmt w:val="bullet"/>
      <w:lvlText w:val="•"/>
      <w:lvlJc w:val="left"/>
      <w:pPr>
        <w:tabs>
          <w:tab w:val="num" w:pos="5760"/>
        </w:tabs>
        <w:ind w:left="5760" w:hanging="360"/>
      </w:pPr>
      <w:rPr>
        <w:rFonts w:ascii="Times New Roman" w:hAnsi="Times New Roman" w:hint="default"/>
      </w:rPr>
    </w:lvl>
    <w:lvl w:ilvl="8" w:tplc="09844C1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12536C5"/>
    <w:multiLevelType w:val="hybridMultilevel"/>
    <w:tmpl w:val="D97E5BB2"/>
    <w:name w:val="PBNumbering"/>
    <w:lvl w:ilvl="0" w:tplc="C1CC3BA0">
      <w:start w:val="1"/>
      <w:numFmt w:val="decimal"/>
      <w:lvlText w:val="%1."/>
      <w:lvlJc w:val="left"/>
      <w:pPr>
        <w:tabs>
          <w:tab w:val="num" w:pos="425"/>
        </w:tabs>
        <w:ind w:left="425" w:hanging="425"/>
      </w:pPr>
      <w:rPr>
        <w:rFonts w:hint="default"/>
      </w:rPr>
    </w:lvl>
    <w:lvl w:ilvl="1" w:tplc="FB56D2EE">
      <w:start w:val="1"/>
      <w:numFmt w:val="lowerLetter"/>
      <w:lvlText w:val="%2)"/>
      <w:lvlJc w:val="left"/>
      <w:pPr>
        <w:tabs>
          <w:tab w:val="num" w:pos="851"/>
        </w:tabs>
        <w:ind w:left="851" w:hanging="426"/>
      </w:pPr>
      <w:rPr>
        <w:rFonts w:hint="default"/>
      </w:rPr>
    </w:lvl>
    <w:lvl w:ilvl="2" w:tplc="81AAFDD6">
      <w:start w:val="1"/>
      <w:numFmt w:val="lowerRoman"/>
      <w:lvlText w:val="%3)"/>
      <w:lvlJc w:val="left"/>
      <w:pPr>
        <w:tabs>
          <w:tab w:val="num" w:pos="1276"/>
        </w:tabs>
        <w:ind w:left="1276" w:hanging="425"/>
      </w:pPr>
      <w:rPr>
        <w:rFonts w:hint="default"/>
      </w:rPr>
    </w:lvl>
    <w:lvl w:ilvl="3" w:tplc="B3380FAA">
      <w:start w:val="1"/>
      <w:numFmt w:val="bullet"/>
      <w:lvlText w:val="–"/>
      <w:lvlJc w:val="left"/>
      <w:pPr>
        <w:tabs>
          <w:tab w:val="num" w:pos="1559"/>
        </w:tabs>
        <w:ind w:left="1559" w:hanging="283"/>
      </w:pPr>
      <w:rPr>
        <w:rFonts w:ascii="Arial" w:hAnsi="Arial" w:hint="default"/>
      </w:rPr>
    </w:lvl>
    <w:lvl w:ilvl="4" w:tplc="340890DE">
      <w:start w:val="1"/>
      <w:numFmt w:val="none"/>
      <w:lvlText w:val=""/>
      <w:lvlJc w:val="left"/>
      <w:pPr>
        <w:tabs>
          <w:tab w:val="num" w:pos="1800"/>
        </w:tabs>
        <w:ind w:left="-32767" w:firstLine="0"/>
      </w:pPr>
      <w:rPr>
        <w:rFonts w:hint="default"/>
      </w:rPr>
    </w:lvl>
    <w:lvl w:ilvl="5" w:tplc="1570D484">
      <w:start w:val="1"/>
      <w:numFmt w:val="none"/>
      <w:lvlText w:val="(%6)"/>
      <w:lvlJc w:val="left"/>
      <w:pPr>
        <w:tabs>
          <w:tab w:val="num" w:pos="2160"/>
        </w:tabs>
        <w:ind w:left="-32767" w:firstLine="0"/>
      </w:pPr>
      <w:rPr>
        <w:rFonts w:hint="default"/>
      </w:rPr>
    </w:lvl>
    <w:lvl w:ilvl="6" w:tplc="64BE5B60">
      <w:start w:val="1"/>
      <w:numFmt w:val="none"/>
      <w:lvlText w:val="%7"/>
      <w:lvlJc w:val="left"/>
      <w:pPr>
        <w:tabs>
          <w:tab w:val="num" w:pos="2520"/>
        </w:tabs>
        <w:ind w:left="-32767" w:firstLine="0"/>
      </w:pPr>
      <w:rPr>
        <w:rFonts w:hint="default"/>
      </w:rPr>
    </w:lvl>
    <w:lvl w:ilvl="7" w:tplc="F322FB68">
      <w:start w:val="1"/>
      <w:numFmt w:val="none"/>
      <w:lvlText w:val=""/>
      <w:lvlJc w:val="left"/>
      <w:pPr>
        <w:tabs>
          <w:tab w:val="num" w:pos="2880"/>
        </w:tabs>
        <w:ind w:left="-32767" w:firstLine="0"/>
      </w:pPr>
      <w:rPr>
        <w:rFonts w:hint="default"/>
      </w:rPr>
    </w:lvl>
    <w:lvl w:ilvl="8" w:tplc="50C27A84">
      <w:start w:val="1"/>
      <w:numFmt w:val="none"/>
      <w:lvlText w:val="%9."/>
      <w:lvlJc w:val="left"/>
      <w:pPr>
        <w:tabs>
          <w:tab w:val="num" w:pos="3240"/>
        </w:tabs>
        <w:ind w:left="-32767" w:firstLine="0"/>
      </w:pPr>
      <w:rPr>
        <w:rFonts w:hint="default"/>
      </w:rPr>
    </w:lvl>
  </w:abstractNum>
  <w:abstractNum w:abstractNumId="31" w15:restartNumberingAfterBreak="0">
    <w:nsid w:val="515E53D8"/>
    <w:multiLevelType w:val="multilevel"/>
    <w:tmpl w:val="D8526E3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D0540A9"/>
    <w:multiLevelType w:val="multilevel"/>
    <w:tmpl w:val="AD4601F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5E6B7C1D"/>
    <w:multiLevelType w:val="hybridMultilevel"/>
    <w:tmpl w:val="86F00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5C02B0"/>
    <w:multiLevelType w:val="hybridMultilevel"/>
    <w:tmpl w:val="EAB8304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6" w15:restartNumberingAfterBreak="0">
    <w:nsid w:val="67544B12"/>
    <w:multiLevelType w:val="hybridMultilevel"/>
    <w:tmpl w:val="4670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FC6972"/>
    <w:multiLevelType w:val="hybridMultilevel"/>
    <w:tmpl w:val="1828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1D40AC"/>
    <w:multiLevelType w:val="hybridMultilevel"/>
    <w:tmpl w:val="4A4219B0"/>
    <w:name w:val="TableNumbering"/>
    <w:lvl w:ilvl="0" w:tplc="45BCA0C6">
      <w:start w:val="1"/>
      <w:numFmt w:val="decimal"/>
      <w:pStyle w:val="TableTextNumbered"/>
      <w:lvlText w:val="%1."/>
      <w:lvlJc w:val="left"/>
      <w:pPr>
        <w:tabs>
          <w:tab w:val="num" w:pos="482"/>
        </w:tabs>
        <w:ind w:left="482" w:hanging="369"/>
      </w:pPr>
      <w:rPr>
        <w:rFonts w:hint="default"/>
      </w:rPr>
    </w:lvl>
    <w:lvl w:ilvl="1" w:tplc="55786B4E">
      <w:start w:val="1"/>
      <w:numFmt w:val="lowerLetter"/>
      <w:pStyle w:val="TableTextNumbered2"/>
      <w:lvlText w:val="%2."/>
      <w:lvlJc w:val="left"/>
      <w:pPr>
        <w:tabs>
          <w:tab w:val="num" w:pos="822"/>
        </w:tabs>
        <w:ind w:left="822" w:hanging="340"/>
      </w:pPr>
      <w:rPr>
        <w:rFonts w:hint="default"/>
      </w:rPr>
    </w:lvl>
    <w:lvl w:ilvl="2" w:tplc="F4945974">
      <w:start w:val="1"/>
      <w:numFmt w:val="lowerRoman"/>
      <w:pStyle w:val="TableTextNumbered3"/>
      <w:lvlText w:val="%3."/>
      <w:lvlJc w:val="left"/>
      <w:pPr>
        <w:tabs>
          <w:tab w:val="num" w:pos="1219"/>
        </w:tabs>
        <w:ind w:left="1219" w:hanging="397"/>
      </w:pPr>
      <w:rPr>
        <w:rFonts w:hint="default"/>
      </w:rPr>
    </w:lvl>
    <w:lvl w:ilvl="3" w:tplc="135ACE7A">
      <w:start w:val="1"/>
      <w:numFmt w:val="none"/>
      <w:lvlText w:val=""/>
      <w:lvlJc w:val="left"/>
      <w:pPr>
        <w:ind w:left="1440" w:hanging="360"/>
      </w:pPr>
      <w:rPr>
        <w:rFonts w:hint="default"/>
      </w:rPr>
    </w:lvl>
    <w:lvl w:ilvl="4" w:tplc="A2DEA81E">
      <w:start w:val="1"/>
      <w:numFmt w:val="none"/>
      <w:lvlText w:val=""/>
      <w:lvlJc w:val="left"/>
      <w:pPr>
        <w:ind w:left="1800" w:hanging="360"/>
      </w:pPr>
      <w:rPr>
        <w:rFonts w:hint="default"/>
      </w:rPr>
    </w:lvl>
    <w:lvl w:ilvl="5" w:tplc="F7F2AD22">
      <w:start w:val="1"/>
      <w:numFmt w:val="none"/>
      <w:lvlText w:val=""/>
      <w:lvlJc w:val="left"/>
      <w:pPr>
        <w:ind w:left="2160" w:hanging="360"/>
      </w:pPr>
      <w:rPr>
        <w:rFonts w:hint="default"/>
      </w:rPr>
    </w:lvl>
    <w:lvl w:ilvl="6" w:tplc="62FCF154">
      <w:start w:val="1"/>
      <w:numFmt w:val="none"/>
      <w:lvlText w:val=""/>
      <w:lvlJc w:val="left"/>
      <w:pPr>
        <w:ind w:left="2520" w:hanging="360"/>
      </w:pPr>
      <w:rPr>
        <w:rFonts w:hint="default"/>
      </w:rPr>
    </w:lvl>
    <w:lvl w:ilvl="7" w:tplc="C6A2D47A">
      <w:start w:val="1"/>
      <w:numFmt w:val="none"/>
      <w:lvlText w:val=""/>
      <w:lvlJc w:val="left"/>
      <w:pPr>
        <w:ind w:left="2880" w:hanging="360"/>
      </w:pPr>
      <w:rPr>
        <w:rFonts w:hint="default"/>
      </w:rPr>
    </w:lvl>
    <w:lvl w:ilvl="8" w:tplc="F1B42358">
      <w:start w:val="1"/>
      <w:numFmt w:val="none"/>
      <w:lvlText w:val=""/>
      <w:lvlJc w:val="left"/>
      <w:pPr>
        <w:ind w:left="3240" w:hanging="360"/>
      </w:pPr>
      <w:rPr>
        <w:rFonts w:hint="default"/>
      </w:rPr>
    </w:lvl>
  </w:abstractNum>
  <w:abstractNum w:abstractNumId="39" w15:restartNumberingAfterBreak="0">
    <w:nsid w:val="6F6E0FC2"/>
    <w:multiLevelType w:val="hybridMultilevel"/>
    <w:tmpl w:val="61BCC8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1" w15:restartNumberingAfterBreak="0">
    <w:nsid w:val="70AB2FC3"/>
    <w:multiLevelType w:val="hybridMultilevel"/>
    <w:tmpl w:val="251E446E"/>
    <w:lvl w:ilvl="0" w:tplc="B4D24932">
      <w:start w:val="1"/>
      <w:numFmt w:val="bullet"/>
      <w:lvlText w:val="•"/>
      <w:lvlJc w:val="left"/>
      <w:pPr>
        <w:tabs>
          <w:tab w:val="num" w:pos="720"/>
        </w:tabs>
        <w:ind w:left="720" w:hanging="360"/>
      </w:pPr>
      <w:rPr>
        <w:rFonts w:ascii="Times New Roman" w:hAnsi="Times New Roman" w:hint="default"/>
      </w:rPr>
    </w:lvl>
    <w:lvl w:ilvl="1" w:tplc="55BEB5B8" w:tentative="1">
      <w:start w:val="1"/>
      <w:numFmt w:val="bullet"/>
      <w:lvlText w:val="•"/>
      <w:lvlJc w:val="left"/>
      <w:pPr>
        <w:tabs>
          <w:tab w:val="num" w:pos="1440"/>
        </w:tabs>
        <w:ind w:left="1440" w:hanging="360"/>
      </w:pPr>
      <w:rPr>
        <w:rFonts w:ascii="Times New Roman" w:hAnsi="Times New Roman" w:hint="default"/>
      </w:rPr>
    </w:lvl>
    <w:lvl w:ilvl="2" w:tplc="D7BE3D10" w:tentative="1">
      <w:start w:val="1"/>
      <w:numFmt w:val="bullet"/>
      <w:lvlText w:val="•"/>
      <w:lvlJc w:val="left"/>
      <w:pPr>
        <w:tabs>
          <w:tab w:val="num" w:pos="2160"/>
        </w:tabs>
        <w:ind w:left="2160" w:hanging="360"/>
      </w:pPr>
      <w:rPr>
        <w:rFonts w:ascii="Times New Roman" w:hAnsi="Times New Roman" w:hint="default"/>
      </w:rPr>
    </w:lvl>
    <w:lvl w:ilvl="3" w:tplc="0382DA7A" w:tentative="1">
      <w:start w:val="1"/>
      <w:numFmt w:val="bullet"/>
      <w:lvlText w:val="•"/>
      <w:lvlJc w:val="left"/>
      <w:pPr>
        <w:tabs>
          <w:tab w:val="num" w:pos="2880"/>
        </w:tabs>
        <w:ind w:left="2880" w:hanging="360"/>
      </w:pPr>
      <w:rPr>
        <w:rFonts w:ascii="Times New Roman" w:hAnsi="Times New Roman" w:hint="default"/>
      </w:rPr>
    </w:lvl>
    <w:lvl w:ilvl="4" w:tplc="25CC8E62" w:tentative="1">
      <w:start w:val="1"/>
      <w:numFmt w:val="bullet"/>
      <w:lvlText w:val="•"/>
      <w:lvlJc w:val="left"/>
      <w:pPr>
        <w:tabs>
          <w:tab w:val="num" w:pos="3600"/>
        </w:tabs>
        <w:ind w:left="3600" w:hanging="360"/>
      </w:pPr>
      <w:rPr>
        <w:rFonts w:ascii="Times New Roman" w:hAnsi="Times New Roman" w:hint="default"/>
      </w:rPr>
    </w:lvl>
    <w:lvl w:ilvl="5" w:tplc="D674DE0E" w:tentative="1">
      <w:start w:val="1"/>
      <w:numFmt w:val="bullet"/>
      <w:lvlText w:val="•"/>
      <w:lvlJc w:val="left"/>
      <w:pPr>
        <w:tabs>
          <w:tab w:val="num" w:pos="4320"/>
        </w:tabs>
        <w:ind w:left="4320" w:hanging="360"/>
      </w:pPr>
      <w:rPr>
        <w:rFonts w:ascii="Times New Roman" w:hAnsi="Times New Roman" w:hint="default"/>
      </w:rPr>
    </w:lvl>
    <w:lvl w:ilvl="6" w:tplc="438499FA" w:tentative="1">
      <w:start w:val="1"/>
      <w:numFmt w:val="bullet"/>
      <w:lvlText w:val="•"/>
      <w:lvlJc w:val="left"/>
      <w:pPr>
        <w:tabs>
          <w:tab w:val="num" w:pos="5040"/>
        </w:tabs>
        <w:ind w:left="5040" w:hanging="360"/>
      </w:pPr>
      <w:rPr>
        <w:rFonts w:ascii="Times New Roman" w:hAnsi="Times New Roman" w:hint="default"/>
      </w:rPr>
    </w:lvl>
    <w:lvl w:ilvl="7" w:tplc="B3BCBBA0" w:tentative="1">
      <w:start w:val="1"/>
      <w:numFmt w:val="bullet"/>
      <w:lvlText w:val="•"/>
      <w:lvlJc w:val="left"/>
      <w:pPr>
        <w:tabs>
          <w:tab w:val="num" w:pos="5760"/>
        </w:tabs>
        <w:ind w:left="5760" w:hanging="360"/>
      </w:pPr>
      <w:rPr>
        <w:rFonts w:ascii="Times New Roman" w:hAnsi="Times New Roman" w:hint="default"/>
      </w:rPr>
    </w:lvl>
    <w:lvl w:ilvl="8" w:tplc="5F8A929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70E3051"/>
    <w:multiLevelType w:val="hybridMultilevel"/>
    <w:tmpl w:val="62E0C660"/>
    <w:lvl w:ilvl="0" w:tplc="0C090001">
      <w:start w:val="1"/>
      <w:numFmt w:val="bullet"/>
      <w:lvlText w:val=""/>
      <w:lvlJc w:val="left"/>
      <w:pPr>
        <w:ind w:left="720" w:hanging="360"/>
      </w:pPr>
      <w:rPr>
        <w:rFonts w:ascii="Symbol" w:hAnsi="Symbol" w:hint="default"/>
      </w:rPr>
    </w:lvl>
    <w:lvl w:ilvl="1" w:tplc="03CADB6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4" w15:restartNumberingAfterBreak="0">
    <w:nsid w:val="7DC67535"/>
    <w:multiLevelType w:val="multilevel"/>
    <w:tmpl w:val="891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44A53"/>
    <w:multiLevelType w:val="hybridMultilevel"/>
    <w:tmpl w:val="FB92C518"/>
    <w:lvl w:ilvl="0" w:tplc="0B6C83C0">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32"/>
  </w:num>
  <w:num w:numId="4">
    <w:abstractNumId w:val="43"/>
  </w:num>
  <w:num w:numId="5">
    <w:abstractNumId w:val="16"/>
  </w:num>
  <w:num w:numId="6">
    <w:abstractNumId w:val="6"/>
  </w:num>
  <w:num w:numId="7">
    <w:abstractNumId w:val="2"/>
  </w:num>
  <w:num w:numId="8">
    <w:abstractNumId w:val="40"/>
  </w:num>
  <w:num w:numId="9">
    <w:abstractNumId w:val="10"/>
  </w:num>
  <w:num w:numId="10">
    <w:abstractNumId w:val="19"/>
  </w:num>
  <w:num w:numId="11">
    <w:abstractNumId w:val="11"/>
  </w:num>
  <w:num w:numId="12">
    <w:abstractNumId w:val="25"/>
  </w:num>
  <w:num w:numId="13">
    <w:abstractNumId w:val="28"/>
  </w:num>
  <w:num w:numId="14">
    <w:abstractNumId w:val="22"/>
  </w:num>
  <w:num w:numId="15">
    <w:abstractNumId w:val="8"/>
  </w:num>
  <w:num w:numId="16">
    <w:abstractNumId w:val="24"/>
  </w:num>
  <w:num w:numId="17">
    <w:abstractNumId w:val="29"/>
  </w:num>
  <w:num w:numId="18">
    <w:abstractNumId w:val="12"/>
  </w:num>
  <w:num w:numId="19">
    <w:abstractNumId w:val="17"/>
  </w:num>
  <w:num w:numId="20">
    <w:abstractNumId w:val="41"/>
  </w:num>
  <w:num w:numId="21">
    <w:abstractNumId w:val="13"/>
  </w:num>
  <w:num w:numId="22">
    <w:abstractNumId w:val="27"/>
  </w:num>
  <w:num w:numId="23">
    <w:abstractNumId w:val="33"/>
  </w:num>
  <w:num w:numId="24">
    <w:abstractNumId w:val="1"/>
  </w:num>
  <w:num w:numId="25">
    <w:abstractNumId w:val="5"/>
  </w:num>
  <w:num w:numId="26">
    <w:abstractNumId w:val="45"/>
  </w:num>
  <w:num w:numId="27">
    <w:abstractNumId w:val="14"/>
  </w:num>
  <w:num w:numId="28">
    <w:abstractNumId w:val="15"/>
  </w:num>
  <w:num w:numId="29">
    <w:abstractNumId w:val="0"/>
  </w:num>
  <w:num w:numId="30">
    <w:abstractNumId w:val="39"/>
  </w:num>
  <w:num w:numId="31">
    <w:abstractNumId w:val="18"/>
  </w:num>
  <w:num w:numId="32">
    <w:abstractNumId w:val="44"/>
  </w:num>
  <w:num w:numId="33">
    <w:abstractNumId w:val="37"/>
  </w:num>
  <w:num w:numId="34">
    <w:abstractNumId w:val="21"/>
  </w:num>
  <w:num w:numId="35">
    <w:abstractNumId w:val="34"/>
  </w:num>
  <w:num w:numId="36">
    <w:abstractNumId w:val="7"/>
  </w:num>
  <w:num w:numId="37">
    <w:abstractNumId w:val="42"/>
  </w:num>
  <w:num w:numId="38">
    <w:abstractNumId w:val="3"/>
  </w:num>
  <w:num w:numId="39">
    <w:abstractNumId w:val="9"/>
  </w:num>
  <w:num w:numId="40">
    <w:abstractNumId w:val="26"/>
  </w:num>
  <w:num w:numId="41">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formatting="1" w:enforcement="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False"/>
    <w:docVar w:name="Version" w:val="1"/>
  </w:docVars>
  <w:rsids>
    <w:rsidRoot w:val="00DA40F2"/>
    <w:rsid w:val="0000017F"/>
    <w:rsid w:val="00000279"/>
    <w:rsid w:val="000004BD"/>
    <w:rsid w:val="000007A1"/>
    <w:rsid w:val="00000B7A"/>
    <w:rsid w:val="00000C89"/>
    <w:rsid w:val="00000FEB"/>
    <w:rsid w:val="000012BE"/>
    <w:rsid w:val="000015ED"/>
    <w:rsid w:val="00001F76"/>
    <w:rsid w:val="00002245"/>
    <w:rsid w:val="000024EB"/>
    <w:rsid w:val="0000279C"/>
    <w:rsid w:val="000028B4"/>
    <w:rsid w:val="00002DE1"/>
    <w:rsid w:val="00003960"/>
    <w:rsid w:val="00004237"/>
    <w:rsid w:val="0000456E"/>
    <w:rsid w:val="00004641"/>
    <w:rsid w:val="0000491E"/>
    <w:rsid w:val="00004CA4"/>
    <w:rsid w:val="00004DCF"/>
    <w:rsid w:val="00005261"/>
    <w:rsid w:val="00005647"/>
    <w:rsid w:val="0000591C"/>
    <w:rsid w:val="00006000"/>
    <w:rsid w:val="00006769"/>
    <w:rsid w:val="000068D4"/>
    <w:rsid w:val="00006A2C"/>
    <w:rsid w:val="00006F08"/>
    <w:rsid w:val="000079BC"/>
    <w:rsid w:val="00007FE6"/>
    <w:rsid w:val="00010A57"/>
    <w:rsid w:val="00010AAD"/>
    <w:rsid w:val="00010E3F"/>
    <w:rsid w:val="00010FAD"/>
    <w:rsid w:val="0001107C"/>
    <w:rsid w:val="000114BD"/>
    <w:rsid w:val="000118FD"/>
    <w:rsid w:val="00011F39"/>
    <w:rsid w:val="0001226A"/>
    <w:rsid w:val="00012710"/>
    <w:rsid w:val="00012A4F"/>
    <w:rsid w:val="00012B94"/>
    <w:rsid w:val="00012E66"/>
    <w:rsid w:val="00012EC2"/>
    <w:rsid w:val="00013360"/>
    <w:rsid w:val="0001362A"/>
    <w:rsid w:val="0001389C"/>
    <w:rsid w:val="0001392E"/>
    <w:rsid w:val="0001393A"/>
    <w:rsid w:val="00013BAE"/>
    <w:rsid w:val="00013DC6"/>
    <w:rsid w:val="0001466C"/>
    <w:rsid w:val="00014E03"/>
    <w:rsid w:val="00014E15"/>
    <w:rsid w:val="00015BB6"/>
    <w:rsid w:val="00015DA1"/>
    <w:rsid w:val="00015E96"/>
    <w:rsid w:val="00016478"/>
    <w:rsid w:val="00016C60"/>
    <w:rsid w:val="000171F8"/>
    <w:rsid w:val="000171FD"/>
    <w:rsid w:val="00017669"/>
    <w:rsid w:val="00017CA4"/>
    <w:rsid w:val="00017D91"/>
    <w:rsid w:val="00020D5E"/>
    <w:rsid w:val="00020DB2"/>
    <w:rsid w:val="00021A33"/>
    <w:rsid w:val="00021CF5"/>
    <w:rsid w:val="0002261E"/>
    <w:rsid w:val="000227DA"/>
    <w:rsid w:val="00022925"/>
    <w:rsid w:val="00022F51"/>
    <w:rsid w:val="000230FD"/>
    <w:rsid w:val="0002325E"/>
    <w:rsid w:val="00023536"/>
    <w:rsid w:val="000236AE"/>
    <w:rsid w:val="00023AFB"/>
    <w:rsid w:val="00023F44"/>
    <w:rsid w:val="0002404B"/>
    <w:rsid w:val="00024572"/>
    <w:rsid w:val="00024574"/>
    <w:rsid w:val="0002487B"/>
    <w:rsid w:val="00024896"/>
    <w:rsid w:val="00024990"/>
    <w:rsid w:val="000249C6"/>
    <w:rsid w:val="00024D72"/>
    <w:rsid w:val="00024D99"/>
    <w:rsid w:val="000251A3"/>
    <w:rsid w:val="00025217"/>
    <w:rsid w:val="0002541C"/>
    <w:rsid w:val="00025A62"/>
    <w:rsid w:val="00025ADB"/>
    <w:rsid w:val="00025F6C"/>
    <w:rsid w:val="00026290"/>
    <w:rsid w:val="000263AA"/>
    <w:rsid w:val="00026700"/>
    <w:rsid w:val="00026706"/>
    <w:rsid w:val="0002674C"/>
    <w:rsid w:val="000268F7"/>
    <w:rsid w:val="000269BC"/>
    <w:rsid w:val="00026AC5"/>
    <w:rsid w:val="0002719A"/>
    <w:rsid w:val="0002752C"/>
    <w:rsid w:val="00027779"/>
    <w:rsid w:val="000277E7"/>
    <w:rsid w:val="00027D1E"/>
    <w:rsid w:val="00027E13"/>
    <w:rsid w:val="00027EED"/>
    <w:rsid w:val="00027F13"/>
    <w:rsid w:val="000303AC"/>
    <w:rsid w:val="000304B0"/>
    <w:rsid w:val="00030692"/>
    <w:rsid w:val="0003108C"/>
    <w:rsid w:val="00031190"/>
    <w:rsid w:val="000312CC"/>
    <w:rsid w:val="000312E9"/>
    <w:rsid w:val="0003176C"/>
    <w:rsid w:val="00031F01"/>
    <w:rsid w:val="00031F2C"/>
    <w:rsid w:val="000320F5"/>
    <w:rsid w:val="000323E0"/>
    <w:rsid w:val="000323EF"/>
    <w:rsid w:val="0003294B"/>
    <w:rsid w:val="00032D71"/>
    <w:rsid w:val="00032FAE"/>
    <w:rsid w:val="00033137"/>
    <w:rsid w:val="00033178"/>
    <w:rsid w:val="00033331"/>
    <w:rsid w:val="00033A8A"/>
    <w:rsid w:val="0003451C"/>
    <w:rsid w:val="00034A06"/>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2C6"/>
    <w:rsid w:val="0004176C"/>
    <w:rsid w:val="00041797"/>
    <w:rsid w:val="00041903"/>
    <w:rsid w:val="00041C08"/>
    <w:rsid w:val="00041C5B"/>
    <w:rsid w:val="00041D37"/>
    <w:rsid w:val="00041FBF"/>
    <w:rsid w:val="00042111"/>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8F2"/>
    <w:rsid w:val="00047C72"/>
    <w:rsid w:val="00047CE9"/>
    <w:rsid w:val="00047EDD"/>
    <w:rsid w:val="0005003F"/>
    <w:rsid w:val="000500C8"/>
    <w:rsid w:val="000501F1"/>
    <w:rsid w:val="00050257"/>
    <w:rsid w:val="00050487"/>
    <w:rsid w:val="000504A5"/>
    <w:rsid w:val="000507C3"/>
    <w:rsid w:val="000510A0"/>
    <w:rsid w:val="00052234"/>
    <w:rsid w:val="00052630"/>
    <w:rsid w:val="00052825"/>
    <w:rsid w:val="00052C61"/>
    <w:rsid w:val="00053244"/>
    <w:rsid w:val="00053C43"/>
    <w:rsid w:val="0005434E"/>
    <w:rsid w:val="000545EA"/>
    <w:rsid w:val="0005472E"/>
    <w:rsid w:val="000547C6"/>
    <w:rsid w:val="00054AD4"/>
    <w:rsid w:val="00055546"/>
    <w:rsid w:val="0005568C"/>
    <w:rsid w:val="000557B4"/>
    <w:rsid w:val="00055860"/>
    <w:rsid w:val="00055D0B"/>
    <w:rsid w:val="000560BA"/>
    <w:rsid w:val="0005612D"/>
    <w:rsid w:val="000566D6"/>
    <w:rsid w:val="00056AD0"/>
    <w:rsid w:val="000570E5"/>
    <w:rsid w:val="00057B21"/>
    <w:rsid w:val="00057EB2"/>
    <w:rsid w:val="0006013C"/>
    <w:rsid w:val="00060538"/>
    <w:rsid w:val="00060722"/>
    <w:rsid w:val="000609C2"/>
    <w:rsid w:val="00060EE0"/>
    <w:rsid w:val="00060FD9"/>
    <w:rsid w:val="00061573"/>
    <w:rsid w:val="000617D7"/>
    <w:rsid w:val="000620DA"/>
    <w:rsid w:val="000626EE"/>
    <w:rsid w:val="00062985"/>
    <w:rsid w:val="00062BFE"/>
    <w:rsid w:val="00063041"/>
    <w:rsid w:val="000631E6"/>
    <w:rsid w:val="000634F6"/>
    <w:rsid w:val="00063623"/>
    <w:rsid w:val="00063E71"/>
    <w:rsid w:val="000640A9"/>
    <w:rsid w:val="0006422E"/>
    <w:rsid w:val="00064489"/>
    <w:rsid w:val="00064E16"/>
    <w:rsid w:val="00065108"/>
    <w:rsid w:val="00065584"/>
    <w:rsid w:val="000655FD"/>
    <w:rsid w:val="00065A52"/>
    <w:rsid w:val="00065B11"/>
    <w:rsid w:val="00065E7A"/>
    <w:rsid w:val="000660C5"/>
    <w:rsid w:val="00066ABF"/>
    <w:rsid w:val="00066F02"/>
    <w:rsid w:val="00067098"/>
    <w:rsid w:val="0006742D"/>
    <w:rsid w:val="000676F8"/>
    <w:rsid w:val="00067769"/>
    <w:rsid w:val="00067B37"/>
    <w:rsid w:val="000704F3"/>
    <w:rsid w:val="00070C97"/>
    <w:rsid w:val="00070F39"/>
    <w:rsid w:val="0007112E"/>
    <w:rsid w:val="00071B67"/>
    <w:rsid w:val="00071CA4"/>
    <w:rsid w:val="00071DE2"/>
    <w:rsid w:val="00072074"/>
    <w:rsid w:val="00072288"/>
    <w:rsid w:val="00072733"/>
    <w:rsid w:val="00072783"/>
    <w:rsid w:val="00072854"/>
    <w:rsid w:val="00072E02"/>
    <w:rsid w:val="00073536"/>
    <w:rsid w:val="0007374D"/>
    <w:rsid w:val="000738DF"/>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0D16"/>
    <w:rsid w:val="0008129B"/>
    <w:rsid w:val="000816AD"/>
    <w:rsid w:val="00081771"/>
    <w:rsid w:val="0008221A"/>
    <w:rsid w:val="00082224"/>
    <w:rsid w:val="0008233E"/>
    <w:rsid w:val="0008252E"/>
    <w:rsid w:val="00082889"/>
    <w:rsid w:val="00082914"/>
    <w:rsid w:val="0008309F"/>
    <w:rsid w:val="000838A2"/>
    <w:rsid w:val="00083917"/>
    <w:rsid w:val="00083B95"/>
    <w:rsid w:val="00083CD6"/>
    <w:rsid w:val="00084187"/>
    <w:rsid w:val="00084A25"/>
    <w:rsid w:val="00084CB1"/>
    <w:rsid w:val="00084D1B"/>
    <w:rsid w:val="00085689"/>
    <w:rsid w:val="0008568F"/>
    <w:rsid w:val="000862F5"/>
    <w:rsid w:val="0008745F"/>
    <w:rsid w:val="0009057D"/>
    <w:rsid w:val="000908D6"/>
    <w:rsid w:val="0009125C"/>
    <w:rsid w:val="000913AD"/>
    <w:rsid w:val="00091F49"/>
    <w:rsid w:val="0009214D"/>
    <w:rsid w:val="00093051"/>
    <w:rsid w:val="000930C5"/>
    <w:rsid w:val="000933F3"/>
    <w:rsid w:val="000935F8"/>
    <w:rsid w:val="000938C5"/>
    <w:rsid w:val="00093F02"/>
    <w:rsid w:val="0009409C"/>
    <w:rsid w:val="000945CB"/>
    <w:rsid w:val="000948CF"/>
    <w:rsid w:val="00094A84"/>
    <w:rsid w:val="00094F27"/>
    <w:rsid w:val="0009521E"/>
    <w:rsid w:val="00095248"/>
    <w:rsid w:val="000957FE"/>
    <w:rsid w:val="00095E8A"/>
    <w:rsid w:val="000960A4"/>
    <w:rsid w:val="00096627"/>
    <w:rsid w:val="00096A96"/>
    <w:rsid w:val="00096B2D"/>
    <w:rsid w:val="00096B35"/>
    <w:rsid w:val="00097170"/>
    <w:rsid w:val="00097538"/>
    <w:rsid w:val="00097621"/>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1F6"/>
    <w:rsid w:val="000A4744"/>
    <w:rsid w:val="000A51F3"/>
    <w:rsid w:val="000A54AA"/>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2EBE"/>
    <w:rsid w:val="000B378F"/>
    <w:rsid w:val="000B3831"/>
    <w:rsid w:val="000B3DC1"/>
    <w:rsid w:val="000B3FB6"/>
    <w:rsid w:val="000B402E"/>
    <w:rsid w:val="000B40D6"/>
    <w:rsid w:val="000B44D9"/>
    <w:rsid w:val="000B46C3"/>
    <w:rsid w:val="000B4CFC"/>
    <w:rsid w:val="000B5043"/>
    <w:rsid w:val="000B5144"/>
    <w:rsid w:val="000B5240"/>
    <w:rsid w:val="000B547C"/>
    <w:rsid w:val="000B5504"/>
    <w:rsid w:val="000B561E"/>
    <w:rsid w:val="000B5EA3"/>
    <w:rsid w:val="000B669C"/>
    <w:rsid w:val="000B67F4"/>
    <w:rsid w:val="000B6BF6"/>
    <w:rsid w:val="000B7CAB"/>
    <w:rsid w:val="000B7CC2"/>
    <w:rsid w:val="000C005D"/>
    <w:rsid w:val="000C015B"/>
    <w:rsid w:val="000C0411"/>
    <w:rsid w:val="000C0575"/>
    <w:rsid w:val="000C0A3E"/>
    <w:rsid w:val="000C26FC"/>
    <w:rsid w:val="000C27FF"/>
    <w:rsid w:val="000C2888"/>
    <w:rsid w:val="000C2CCC"/>
    <w:rsid w:val="000C2CD8"/>
    <w:rsid w:val="000C33EB"/>
    <w:rsid w:val="000C35BE"/>
    <w:rsid w:val="000C3703"/>
    <w:rsid w:val="000C3754"/>
    <w:rsid w:val="000C3B79"/>
    <w:rsid w:val="000C3C38"/>
    <w:rsid w:val="000C41E0"/>
    <w:rsid w:val="000C41F9"/>
    <w:rsid w:val="000C4231"/>
    <w:rsid w:val="000C436A"/>
    <w:rsid w:val="000C4B15"/>
    <w:rsid w:val="000C4E6D"/>
    <w:rsid w:val="000C55BE"/>
    <w:rsid w:val="000C57F2"/>
    <w:rsid w:val="000C6231"/>
    <w:rsid w:val="000C707C"/>
    <w:rsid w:val="000C7611"/>
    <w:rsid w:val="000C76DB"/>
    <w:rsid w:val="000C7B4E"/>
    <w:rsid w:val="000D050A"/>
    <w:rsid w:val="000D0526"/>
    <w:rsid w:val="000D06EA"/>
    <w:rsid w:val="000D0CA4"/>
    <w:rsid w:val="000D11AF"/>
    <w:rsid w:val="000D1A7B"/>
    <w:rsid w:val="000D1E7B"/>
    <w:rsid w:val="000D2340"/>
    <w:rsid w:val="000D2526"/>
    <w:rsid w:val="000D2813"/>
    <w:rsid w:val="000D2925"/>
    <w:rsid w:val="000D2EA1"/>
    <w:rsid w:val="000D3159"/>
    <w:rsid w:val="000D3282"/>
    <w:rsid w:val="000D3AE8"/>
    <w:rsid w:val="000D3B59"/>
    <w:rsid w:val="000D3D33"/>
    <w:rsid w:val="000D3E39"/>
    <w:rsid w:val="000D3F7B"/>
    <w:rsid w:val="000D42D6"/>
    <w:rsid w:val="000D464F"/>
    <w:rsid w:val="000D4EC1"/>
    <w:rsid w:val="000D6468"/>
    <w:rsid w:val="000D6DC7"/>
    <w:rsid w:val="000D703A"/>
    <w:rsid w:val="000D7202"/>
    <w:rsid w:val="000D7482"/>
    <w:rsid w:val="000D76D9"/>
    <w:rsid w:val="000D7891"/>
    <w:rsid w:val="000D7936"/>
    <w:rsid w:val="000D7E1F"/>
    <w:rsid w:val="000E01C1"/>
    <w:rsid w:val="000E01D0"/>
    <w:rsid w:val="000E1779"/>
    <w:rsid w:val="000E1BEC"/>
    <w:rsid w:val="000E1F1D"/>
    <w:rsid w:val="000E21E5"/>
    <w:rsid w:val="000E2207"/>
    <w:rsid w:val="000E2395"/>
    <w:rsid w:val="000E24E1"/>
    <w:rsid w:val="000E25A9"/>
    <w:rsid w:val="000E27B6"/>
    <w:rsid w:val="000E2CE7"/>
    <w:rsid w:val="000E2DEB"/>
    <w:rsid w:val="000E33C8"/>
    <w:rsid w:val="000E35C7"/>
    <w:rsid w:val="000E3AF5"/>
    <w:rsid w:val="000E3B96"/>
    <w:rsid w:val="000E3BE6"/>
    <w:rsid w:val="000E4B54"/>
    <w:rsid w:val="000E53BD"/>
    <w:rsid w:val="000E55A2"/>
    <w:rsid w:val="000E5F4E"/>
    <w:rsid w:val="000E6684"/>
    <w:rsid w:val="000E6777"/>
    <w:rsid w:val="000E7410"/>
    <w:rsid w:val="000E7936"/>
    <w:rsid w:val="000E7E5F"/>
    <w:rsid w:val="000F03BC"/>
    <w:rsid w:val="000F0669"/>
    <w:rsid w:val="000F0A47"/>
    <w:rsid w:val="000F0D60"/>
    <w:rsid w:val="000F147D"/>
    <w:rsid w:val="000F1A3A"/>
    <w:rsid w:val="000F1A53"/>
    <w:rsid w:val="000F1A5A"/>
    <w:rsid w:val="000F1D45"/>
    <w:rsid w:val="000F1FA4"/>
    <w:rsid w:val="000F2014"/>
    <w:rsid w:val="000F2194"/>
    <w:rsid w:val="000F2352"/>
    <w:rsid w:val="000F24B2"/>
    <w:rsid w:val="000F306B"/>
    <w:rsid w:val="000F31D9"/>
    <w:rsid w:val="000F361A"/>
    <w:rsid w:val="000F376E"/>
    <w:rsid w:val="000F3FC7"/>
    <w:rsid w:val="000F4A13"/>
    <w:rsid w:val="000F4C91"/>
    <w:rsid w:val="000F4CD5"/>
    <w:rsid w:val="000F5080"/>
    <w:rsid w:val="000F5216"/>
    <w:rsid w:val="000F567F"/>
    <w:rsid w:val="000F5A78"/>
    <w:rsid w:val="000F5E34"/>
    <w:rsid w:val="000F5E5F"/>
    <w:rsid w:val="000F5E8C"/>
    <w:rsid w:val="000F6127"/>
    <w:rsid w:val="000F6801"/>
    <w:rsid w:val="000F6803"/>
    <w:rsid w:val="000F6D60"/>
    <w:rsid w:val="000F6D6B"/>
    <w:rsid w:val="000F6FD5"/>
    <w:rsid w:val="000F7657"/>
    <w:rsid w:val="000F7A4B"/>
    <w:rsid w:val="000F7F8C"/>
    <w:rsid w:val="001000DA"/>
    <w:rsid w:val="00100611"/>
    <w:rsid w:val="001006AD"/>
    <w:rsid w:val="0010072A"/>
    <w:rsid w:val="001009C3"/>
    <w:rsid w:val="00100B5E"/>
    <w:rsid w:val="00100D65"/>
    <w:rsid w:val="00101435"/>
    <w:rsid w:val="00101437"/>
    <w:rsid w:val="00101451"/>
    <w:rsid w:val="00102715"/>
    <w:rsid w:val="0010306F"/>
    <w:rsid w:val="0010309A"/>
    <w:rsid w:val="001031FC"/>
    <w:rsid w:val="00103702"/>
    <w:rsid w:val="0010372A"/>
    <w:rsid w:val="0010384A"/>
    <w:rsid w:val="00103D73"/>
    <w:rsid w:val="00103F0F"/>
    <w:rsid w:val="00104371"/>
    <w:rsid w:val="0010455A"/>
    <w:rsid w:val="00104574"/>
    <w:rsid w:val="00104B12"/>
    <w:rsid w:val="00104BF1"/>
    <w:rsid w:val="00104F66"/>
    <w:rsid w:val="001054A3"/>
    <w:rsid w:val="0010559C"/>
    <w:rsid w:val="001055C1"/>
    <w:rsid w:val="001056C2"/>
    <w:rsid w:val="00105B5D"/>
    <w:rsid w:val="00105C32"/>
    <w:rsid w:val="0010606F"/>
    <w:rsid w:val="0010632A"/>
    <w:rsid w:val="0010632E"/>
    <w:rsid w:val="00106A7E"/>
    <w:rsid w:val="00106A81"/>
    <w:rsid w:val="00106B89"/>
    <w:rsid w:val="00106CA2"/>
    <w:rsid w:val="00110783"/>
    <w:rsid w:val="001108B2"/>
    <w:rsid w:val="001108D6"/>
    <w:rsid w:val="00110A24"/>
    <w:rsid w:val="00110A62"/>
    <w:rsid w:val="00110B1B"/>
    <w:rsid w:val="00110B5D"/>
    <w:rsid w:val="0011105B"/>
    <w:rsid w:val="0011111B"/>
    <w:rsid w:val="00111483"/>
    <w:rsid w:val="00111886"/>
    <w:rsid w:val="00111CE1"/>
    <w:rsid w:val="00111EB8"/>
    <w:rsid w:val="00111EC9"/>
    <w:rsid w:val="00112614"/>
    <w:rsid w:val="0011267E"/>
    <w:rsid w:val="0011271A"/>
    <w:rsid w:val="00112E38"/>
    <w:rsid w:val="001131AA"/>
    <w:rsid w:val="001137CE"/>
    <w:rsid w:val="00113C4C"/>
    <w:rsid w:val="00113CDC"/>
    <w:rsid w:val="00113DD9"/>
    <w:rsid w:val="0011467A"/>
    <w:rsid w:val="00114751"/>
    <w:rsid w:val="0011483B"/>
    <w:rsid w:val="0011484F"/>
    <w:rsid w:val="001148DA"/>
    <w:rsid w:val="00114F21"/>
    <w:rsid w:val="00114F4E"/>
    <w:rsid w:val="00115310"/>
    <w:rsid w:val="00115E3D"/>
    <w:rsid w:val="00117078"/>
    <w:rsid w:val="001177A2"/>
    <w:rsid w:val="00117819"/>
    <w:rsid w:val="001179D3"/>
    <w:rsid w:val="00117CFE"/>
    <w:rsid w:val="00117DD6"/>
    <w:rsid w:val="00117F77"/>
    <w:rsid w:val="00117FA6"/>
    <w:rsid w:val="001202B1"/>
    <w:rsid w:val="001203C0"/>
    <w:rsid w:val="001203DE"/>
    <w:rsid w:val="001204D7"/>
    <w:rsid w:val="0012093F"/>
    <w:rsid w:val="001210F1"/>
    <w:rsid w:val="00121248"/>
    <w:rsid w:val="00121266"/>
    <w:rsid w:val="00121268"/>
    <w:rsid w:val="001217C3"/>
    <w:rsid w:val="001219CD"/>
    <w:rsid w:val="00121E66"/>
    <w:rsid w:val="001221B5"/>
    <w:rsid w:val="00122355"/>
    <w:rsid w:val="00122358"/>
    <w:rsid w:val="001226AD"/>
    <w:rsid w:val="001228CD"/>
    <w:rsid w:val="00122A3C"/>
    <w:rsid w:val="00122AE8"/>
    <w:rsid w:val="00122C72"/>
    <w:rsid w:val="001230A5"/>
    <w:rsid w:val="00123733"/>
    <w:rsid w:val="001239E7"/>
    <w:rsid w:val="00123ACC"/>
    <w:rsid w:val="00123FDE"/>
    <w:rsid w:val="00124482"/>
    <w:rsid w:val="00124611"/>
    <w:rsid w:val="0012467B"/>
    <w:rsid w:val="001246C4"/>
    <w:rsid w:val="00124797"/>
    <w:rsid w:val="00124C3D"/>
    <w:rsid w:val="00124D82"/>
    <w:rsid w:val="00124E8F"/>
    <w:rsid w:val="001250AF"/>
    <w:rsid w:val="001253D5"/>
    <w:rsid w:val="00125A6C"/>
    <w:rsid w:val="00125C50"/>
    <w:rsid w:val="00125F99"/>
    <w:rsid w:val="001262FB"/>
    <w:rsid w:val="001266B1"/>
    <w:rsid w:val="001267E8"/>
    <w:rsid w:val="001269E0"/>
    <w:rsid w:val="001270B7"/>
    <w:rsid w:val="00127385"/>
    <w:rsid w:val="00127410"/>
    <w:rsid w:val="0012741A"/>
    <w:rsid w:val="00127532"/>
    <w:rsid w:val="00127D30"/>
    <w:rsid w:val="00127F2F"/>
    <w:rsid w:val="001300CB"/>
    <w:rsid w:val="00130295"/>
    <w:rsid w:val="00130F3A"/>
    <w:rsid w:val="00131311"/>
    <w:rsid w:val="001314EF"/>
    <w:rsid w:val="001315CE"/>
    <w:rsid w:val="0013164E"/>
    <w:rsid w:val="0013248A"/>
    <w:rsid w:val="001325D4"/>
    <w:rsid w:val="001325D7"/>
    <w:rsid w:val="00132617"/>
    <w:rsid w:val="00132744"/>
    <w:rsid w:val="00132777"/>
    <w:rsid w:val="00133770"/>
    <w:rsid w:val="00133A4B"/>
    <w:rsid w:val="00133A9C"/>
    <w:rsid w:val="00133E3D"/>
    <w:rsid w:val="0013436B"/>
    <w:rsid w:val="0013448B"/>
    <w:rsid w:val="001344D2"/>
    <w:rsid w:val="001346B4"/>
    <w:rsid w:val="00134898"/>
    <w:rsid w:val="00134E87"/>
    <w:rsid w:val="001359DA"/>
    <w:rsid w:val="00135A18"/>
    <w:rsid w:val="00136666"/>
    <w:rsid w:val="00136CE3"/>
    <w:rsid w:val="00136D91"/>
    <w:rsid w:val="00136EBF"/>
    <w:rsid w:val="00136FF8"/>
    <w:rsid w:val="00137129"/>
    <w:rsid w:val="001374EB"/>
    <w:rsid w:val="0013757A"/>
    <w:rsid w:val="001376E5"/>
    <w:rsid w:val="00137829"/>
    <w:rsid w:val="0013799D"/>
    <w:rsid w:val="0014017E"/>
    <w:rsid w:val="0014019B"/>
    <w:rsid w:val="00140262"/>
    <w:rsid w:val="001408BD"/>
    <w:rsid w:val="001409C8"/>
    <w:rsid w:val="00140AE9"/>
    <w:rsid w:val="00140B0D"/>
    <w:rsid w:val="00140BD9"/>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B3C"/>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199"/>
    <w:rsid w:val="00151C40"/>
    <w:rsid w:val="00151D30"/>
    <w:rsid w:val="00151DB1"/>
    <w:rsid w:val="001522A3"/>
    <w:rsid w:val="00152DA7"/>
    <w:rsid w:val="00152F06"/>
    <w:rsid w:val="00153334"/>
    <w:rsid w:val="0015375B"/>
    <w:rsid w:val="0015388E"/>
    <w:rsid w:val="00153FD1"/>
    <w:rsid w:val="00153FDB"/>
    <w:rsid w:val="001541A8"/>
    <w:rsid w:val="001544A7"/>
    <w:rsid w:val="00154503"/>
    <w:rsid w:val="0015452B"/>
    <w:rsid w:val="0015466D"/>
    <w:rsid w:val="00154C0E"/>
    <w:rsid w:val="00154F44"/>
    <w:rsid w:val="00155B6F"/>
    <w:rsid w:val="001560DB"/>
    <w:rsid w:val="001562D9"/>
    <w:rsid w:val="0015661D"/>
    <w:rsid w:val="001568CE"/>
    <w:rsid w:val="00156A81"/>
    <w:rsid w:val="00156AC7"/>
    <w:rsid w:val="00156F4A"/>
    <w:rsid w:val="001579E4"/>
    <w:rsid w:val="00157E61"/>
    <w:rsid w:val="00157E78"/>
    <w:rsid w:val="001601C2"/>
    <w:rsid w:val="001604CD"/>
    <w:rsid w:val="00160C41"/>
    <w:rsid w:val="00160ED7"/>
    <w:rsid w:val="0016138E"/>
    <w:rsid w:val="001619E0"/>
    <w:rsid w:val="00161E60"/>
    <w:rsid w:val="00162B86"/>
    <w:rsid w:val="00162E29"/>
    <w:rsid w:val="0016301C"/>
    <w:rsid w:val="0016310E"/>
    <w:rsid w:val="0016334C"/>
    <w:rsid w:val="00163536"/>
    <w:rsid w:val="001635A6"/>
    <w:rsid w:val="001639A4"/>
    <w:rsid w:val="00163E14"/>
    <w:rsid w:val="00164055"/>
    <w:rsid w:val="00164B4C"/>
    <w:rsid w:val="00164D40"/>
    <w:rsid w:val="0016502A"/>
    <w:rsid w:val="0016509E"/>
    <w:rsid w:val="00165678"/>
    <w:rsid w:val="00165754"/>
    <w:rsid w:val="0016579F"/>
    <w:rsid w:val="001658FA"/>
    <w:rsid w:val="00165D74"/>
    <w:rsid w:val="001664DC"/>
    <w:rsid w:val="00166954"/>
    <w:rsid w:val="00166B17"/>
    <w:rsid w:val="00166FEF"/>
    <w:rsid w:val="00167413"/>
    <w:rsid w:val="001676F4"/>
    <w:rsid w:val="00167865"/>
    <w:rsid w:val="00170713"/>
    <w:rsid w:val="00170F85"/>
    <w:rsid w:val="001715D8"/>
    <w:rsid w:val="00171FD1"/>
    <w:rsid w:val="00172031"/>
    <w:rsid w:val="0017269B"/>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4C7"/>
    <w:rsid w:val="001811ED"/>
    <w:rsid w:val="0018138B"/>
    <w:rsid w:val="0018157F"/>
    <w:rsid w:val="00181716"/>
    <w:rsid w:val="00182759"/>
    <w:rsid w:val="0018296A"/>
    <w:rsid w:val="00182986"/>
    <w:rsid w:val="00183265"/>
    <w:rsid w:val="00183DC3"/>
    <w:rsid w:val="00183F0D"/>
    <w:rsid w:val="0018400C"/>
    <w:rsid w:val="00184D8A"/>
    <w:rsid w:val="00184E7C"/>
    <w:rsid w:val="00184FE9"/>
    <w:rsid w:val="00185004"/>
    <w:rsid w:val="001856A2"/>
    <w:rsid w:val="0018593D"/>
    <w:rsid w:val="00185CB8"/>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573"/>
    <w:rsid w:val="00191688"/>
    <w:rsid w:val="0019194F"/>
    <w:rsid w:val="00191D9C"/>
    <w:rsid w:val="00192396"/>
    <w:rsid w:val="001924D8"/>
    <w:rsid w:val="00192793"/>
    <w:rsid w:val="001929A8"/>
    <w:rsid w:val="001932CF"/>
    <w:rsid w:val="001934C8"/>
    <w:rsid w:val="00193BEE"/>
    <w:rsid w:val="001942B8"/>
    <w:rsid w:val="00194471"/>
    <w:rsid w:val="00194722"/>
    <w:rsid w:val="00194C55"/>
    <w:rsid w:val="00194CF5"/>
    <w:rsid w:val="0019502C"/>
    <w:rsid w:val="001952E8"/>
    <w:rsid w:val="00195739"/>
    <w:rsid w:val="00195EAE"/>
    <w:rsid w:val="00196016"/>
    <w:rsid w:val="00196165"/>
    <w:rsid w:val="00196393"/>
    <w:rsid w:val="001965B8"/>
    <w:rsid w:val="00196667"/>
    <w:rsid w:val="001966C9"/>
    <w:rsid w:val="00197033"/>
    <w:rsid w:val="0019725F"/>
    <w:rsid w:val="00197717"/>
    <w:rsid w:val="001977C0"/>
    <w:rsid w:val="00197F36"/>
    <w:rsid w:val="00197F7F"/>
    <w:rsid w:val="001A016B"/>
    <w:rsid w:val="001A0827"/>
    <w:rsid w:val="001A0EF8"/>
    <w:rsid w:val="001A13E9"/>
    <w:rsid w:val="001A150E"/>
    <w:rsid w:val="001A1590"/>
    <w:rsid w:val="001A18D2"/>
    <w:rsid w:val="001A245B"/>
    <w:rsid w:val="001A2571"/>
    <w:rsid w:val="001A25AC"/>
    <w:rsid w:val="001A37A6"/>
    <w:rsid w:val="001A3886"/>
    <w:rsid w:val="001A4197"/>
    <w:rsid w:val="001A45A0"/>
    <w:rsid w:val="001A4BB8"/>
    <w:rsid w:val="001A50A5"/>
    <w:rsid w:val="001A548E"/>
    <w:rsid w:val="001A5625"/>
    <w:rsid w:val="001A5BD0"/>
    <w:rsid w:val="001A5E71"/>
    <w:rsid w:val="001A607B"/>
    <w:rsid w:val="001A662D"/>
    <w:rsid w:val="001A7616"/>
    <w:rsid w:val="001A788D"/>
    <w:rsid w:val="001A7B61"/>
    <w:rsid w:val="001A7F0C"/>
    <w:rsid w:val="001B025E"/>
    <w:rsid w:val="001B0693"/>
    <w:rsid w:val="001B0706"/>
    <w:rsid w:val="001B0735"/>
    <w:rsid w:val="001B0807"/>
    <w:rsid w:val="001B0F9E"/>
    <w:rsid w:val="001B101F"/>
    <w:rsid w:val="001B136D"/>
    <w:rsid w:val="001B1442"/>
    <w:rsid w:val="001B1470"/>
    <w:rsid w:val="001B1C97"/>
    <w:rsid w:val="001B1F30"/>
    <w:rsid w:val="001B241E"/>
    <w:rsid w:val="001B2547"/>
    <w:rsid w:val="001B260B"/>
    <w:rsid w:val="001B2668"/>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0D"/>
    <w:rsid w:val="001C03D1"/>
    <w:rsid w:val="001C0AC9"/>
    <w:rsid w:val="001C0D2F"/>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AC5"/>
    <w:rsid w:val="001C5239"/>
    <w:rsid w:val="001C5501"/>
    <w:rsid w:val="001C58FF"/>
    <w:rsid w:val="001C591F"/>
    <w:rsid w:val="001C5E15"/>
    <w:rsid w:val="001C63D2"/>
    <w:rsid w:val="001C6526"/>
    <w:rsid w:val="001C6A87"/>
    <w:rsid w:val="001C6E3A"/>
    <w:rsid w:val="001C7078"/>
    <w:rsid w:val="001C709B"/>
    <w:rsid w:val="001C7813"/>
    <w:rsid w:val="001C7B3C"/>
    <w:rsid w:val="001C7F72"/>
    <w:rsid w:val="001D1792"/>
    <w:rsid w:val="001D2509"/>
    <w:rsid w:val="001D25DB"/>
    <w:rsid w:val="001D2DA8"/>
    <w:rsid w:val="001D3116"/>
    <w:rsid w:val="001D347F"/>
    <w:rsid w:val="001D364B"/>
    <w:rsid w:val="001D3B9E"/>
    <w:rsid w:val="001D3E83"/>
    <w:rsid w:val="001D3F6F"/>
    <w:rsid w:val="001D4A29"/>
    <w:rsid w:val="001D4F9A"/>
    <w:rsid w:val="001D5114"/>
    <w:rsid w:val="001D55F2"/>
    <w:rsid w:val="001D5A61"/>
    <w:rsid w:val="001D5C0F"/>
    <w:rsid w:val="001D5F7D"/>
    <w:rsid w:val="001D6553"/>
    <w:rsid w:val="001D65FF"/>
    <w:rsid w:val="001D686B"/>
    <w:rsid w:val="001D68CD"/>
    <w:rsid w:val="001D69FE"/>
    <w:rsid w:val="001D6B00"/>
    <w:rsid w:val="001D6D1D"/>
    <w:rsid w:val="001D70F5"/>
    <w:rsid w:val="001D729D"/>
    <w:rsid w:val="001D74DB"/>
    <w:rsid w:val="001D7595"/>
    <w:rsid w:val="001E0190"/>
    <w:rsid w:val="001E0734"/>
    <w:rsid w:val="001E0755"/>
    <w:rsid w:val="001E0ACF"/>
    <w:rsid w:val="001E0ADE"/>
    <w:rsid w:val="001E1098"/>
    <w:rsid w:val="001E1E96"/>
    <w:rsid w:val="001E2170"/>
    <w:rsid w:val="001E24D4"/>
    <w:rsid w:val="001E25C4"/>
    <w:rsid w:val="001E2CED"/>
    <w:rsid w:val="001E2E6F"/>
    <w:rsid w:val="001E2EFA"/>
    <w:rsid w:val="001E2F9A"/>
    <w:rsid w:val="001E3511"/>
    <w:rsid w:val="001E3642"/>
    <w:rsid w:val="001E3DBD"/>
    <w:rsid w:val="001E4083"/>
    <w:rsid w:val="001E4751"/>
    <w:rsid w:val="001E4938"/>
    <w:rsid w:val="001E4CD8"/>
    <w:rsid w:val="001E4FB6"/>
    <w:rsid w:val="001E53A9"/>
    <w:rsid w:val="001E5473"/>
    <w:rsid w:val="001E55D5"/>
    <w:rsid w:val="001E589C"/>
    <w:rsid w:val="001E6920"/>
    <w:rsid w:val="001E693A"/>
    <w:rsid w:val="001E6EC8"/>
    <w:rsid w:val="001E780F"/>
    <w:rsid w:val="001E7905"/>
    <w:rsid w:val="001F00EC"/>
    <w:rsid w:val="001F0190"/>
    <w:rsid w:val="001F0858"/>
    <w:rsid w:val="001F0883"/>
    <w:rsid w:val="001F08A4"/>
    <w:rsid w:val="001F0A0A"/>
    <w:rsid w:val="001F0A60"/>
    <w:rsid w:val="001F0B61"/>
    <w:rsid w:val="001F0DCF"/>
    <w:rsid w:val="001F0E9A"/>
    <w:rsid w:val="001F11E2"/>
    <w:rsid w:val="001F141F"/>
    <w:rsid w:val="001F14F2"/>
    <w:rsid w:val="001F1BAB"/>
    <w:rsid w:val="001F1BDC"/>
    <w:rsid w:val="001F1EEE"/>
    <w:rsid w:val="001F203C"/>
    <w:rsid w:val="001F2108"/>
    <w:rsid w:val="001F2160"/>
    <w:rsid w:val="001F2A4D"/>
    <w:rsid w:val="001F2BD3"/>
    <w:rsid w:val="001F2EA1"/>
    <w:rsid w:val="001F337E"/>
    <w:rsid w:val="001F353A"/>
    <w:rsid w:val="001F3603"/>
    <w:rsid w:val="001F386B"/>
    <w:rsid w:val="001F3D89"/>
    <w:rsid w:val="001F4052"/>
    <w:rsid w:val="001F4435"/>
    <w:rsid w:val="001F4FA9"/>
    <w:rsid w:val="001F4FD2"/>
    <w:rsid w:val="001F514C"/>
    <w:rsid w:val="001F548A"/>
    <w:rsid w:val="001F579C"/>
    <w:rsid w:val="001F58E7"/>
    <w:rsid w:val="001F5C40"/>
    <w:rsid w:val="001F5D92"/>
    <w:rsid w:val="001F5F13"/>
    <w:rsid w:val="001F668A"/>
    <w:rsid w:val="001F6AB6"/>
    <w:rsid w:val="001F6D64"/>
    <w:rsid w:val="001F6E03"/>
    <w:rsid w:val="001F765B"/>
    <w:rsid w:val="001F770A"/>
    <w:rsid w:val="00200A9D"/>
    <w:rsid w:val="00200B2E"/>
    <w:rsid w:val="00201162"/>
    <w:rsid w:val="00201324"/>
    <w:rsid w:val="00201841"/>
    <w:rsid w:val="0020194C"/>
    <w:rsid w:val="00201CE6"/>
    <w:rsid w:val="0020205B"/>
    <w:rsid w:val="00202256"/>
    <w:rsid w:val="0020278D"/>
    <w:rsid w:val="00202851"/>
    <w:rsid w:val="00202C45"/>
    <w:rsid w:val="00202E4A"/>
    <w:rsid w:val="00203011"/>
    <w:rsid w:val="002031FC"/>
    <w:rsid w:val="0020332E"/>
    <w:rsid w:val="00203733"/>
    <w:rsid w:val="0020390A"/>
    <w:rsid w:val="00203A4C"/>
    <w:rsid w:val="00203D24"/>
    <w:rsid w:val="002041DB"/>
    <w:rsid w:val="0020460C"/>
    <w:rsid w:val="00204951"/>
    <w:rsid w:val="00205553"/>
    <w:rsid w:val="0020587F"/>
    <w:rsid w:val="002059C8"/>
    <w:rsid w:val="00206005"/>
    <w:rsid w:val="00206928"/>
    <w:rsid w:val="00206C16"/>
    <w:rsid w:val="00206E82"/>
    <w:rsid w:val="00206F37"/>
    <w:rsid w:val="0020726F"/>
    <w:rsid w:val="002073CA"/>
    <w:rsid w:val="002076FD"/>
    <w:rsid w:val="0020775A"/>
    <w:rsid w:val="0020777E"/>
    <w:rsid w:val="0020778C"/>
    <w:rsid w:val="00207B88"/>
    <w:rsid w:val="00207D4E"/>
    <w:rsid w:val="00207ED2"/>
    <w:rsid w:val="00210464"/>
    <w:rsid w:val="002104A5"/>
    <w:rsid w:val="002104FF"/>
    <w:rsid w:val="00210D74"/>
    <w:rsid w:val="00211046"/>
    <w:rsid w:val="002112B2"/>
    <w:rsid w:val="00211AE6"/>
    <w:rsid w:val="00211FE8"/>
    <w:rsid w:val="00212252"/>
    <w:rsid w:val="00212CB6"/>
    <w:rsid w:val="00212DA6"/>
    <w:rsid w:val="00213289"/>
    <w:rsid w:val="002139D9"/>
    <w:rsid w:val="00213B45"/>
    <w:rsid w:val="002147CA"/>
    <w:rsid w:val="002150E0"/>
    <w:rsid w:val="002154DF"/>
    <w:rsid w:val="00215781"/>
    <w:rsid w:val="002158A2"/>
    <w:rsid w:val="00215AEB"/>
    <w:rsid w:val="00215CE4"/>
    <w:rsid w:val="00215E20"/>
    <w:rsid w:val="0021610D"/>
    <w:rsid w:val="002165C1"/>
    <w:rsid w:val="00216A8E"/>
    <w:rsid w:val="00217538"/>
    <w:rsid w:val="00217563"/>
    <w:rsid w:val="00217998"/>
    <w:rsid w:val="002179B3"/>
    <w:rsid w:val="00217DA5"/>
    <w:rsid w:val="00217EC2"/>
    <w:rsid w:val="00220268"/>
    <w:rsid w:val="00220B8F"/>
    <w:rsid w:val="00220ED6"/>
    <w:rsid w:val="00221747"/>
    <w:rsid w:val="00221FB0"/>
    <w:rsid w:val="0022236B"/>
    <w:rsid w:val="00222411"/>
    <w:rsid w:val="0022253A"/>
    <w:rsid w:val="00222ACC"/>
    <w:rsid w:val="00222D23"/>
    <w:rsid w:val="00222DD0"/>
    <w:rsid w:val="00223B9B"/>
    <w:rsid w:val="00223E41"/>
    <w:rsid w:val="00223EC7"/>
    <w:rsid w:val="002240AD"/>
    <w:rsid w:val="002241F7"/>
    <w:rsid w:val="00224234"/>
    <w:rsid w:val="002242F0"/>
    <w:rsid w:val="0022452B"/>
    <w:rsid w:val="00224EDC"/>
    <w:rsid w:val="00224F1D"/>
    <w:rsid w:val="002252E0"/>
    <w:rsid w:val="0022551B"/>
    <w:rsid w:val="00225CB2"/>
    <w:rsid w:val="002262A7"/>
    <w:rsid w:val="002263F4"/>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0D5"/>
    <w:rsid w:val="002333B1"/>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178"/>
    <w:rsid w:val="0023749F"/>
    <w:rsid w:val="002374F6"/>
    <w:rsid w:val="002375F5"/>
    <w:rsid w:val="0023766E"/>
    <w:rsid w:val="00237BD5"/>
    <w:rsid w:val="00237D72"/>
    <w:rsid w:val="00237EDD"/>
    <w:rsid w:val="00240237"/>
    <w:rsid w:val="002408BA"/>
    <w:rsid w:val="00240AE1"/>
    <w:rsid w:val="00240ED3"/>
    <w:rsid w:val="00240FC9"/>
    <w:rsid w:val="002412A2"/>
    <w:rsid w:val="00241740"/>
    <w:rsid w:val="00241810"/>
    <w:rsid w:val="002420D2"/>
    <w:rsid w:val="00242AB5"/>
    <w:rsid w:val="00242CFC"/>
    <w:rsid w:val="00242E04"/>
    <w:rsid w:val="002430F9"/>
    <w:rsid w:val="002432E0"/>
    <w:rsid w:val="00243622"/>
    <w:rsid w:val="002436B2"/>
    <w:rsid w:val="00243D2B"/>
    <w:rsid w:val="00243E8D"/>
    <w:rsid w:val="0024405E"/>
    <w:rsid w:val="00244224"/>
    <w:rsid w:val="00244A05"/>
    <w:rsid w:val="00244B6B"/>
    <w:rsid w:val="002454C8"/>
    <w:rsid w:val="00245790"/>
    <w:rsid w:val="00245971"/>
    <w:rsid w:val="00245CE9"/>
    <w:rsid w:val="00245DB6"/>
    <w:rsid w:val="00245E00"/>
    <w:rsid w:val="00245F49"/>
    <w:rsid w:val="00246012"/>
    <w:rsid w:val="002461B5"/>
    <w:rsid w:val="0024671D"/>
    <w:rsid w:val="00247B52"/>
    <w:rsid w:val="00247E49"/>
    <w:rsid w:val="00247EB2"/>
    <w:rsid w:val="00250568"/>
    <w:rsid w:val="002507C7"/>
    <w:rsid w:val="002511AF"/>
    <w:rsid w:val="00251295"/>
    <w:rsid w:val="00251642"/>
    <w:rsid w:val="00251AF9"/>
    <w:rsid w:val="00251BF4"/>
    <w:rsid w:val="00252146"/>
    <w:rsid w:val="002525B9"/>
    <w:rsid w:val="00252B3D"/>
    <w:rsid w:val="00252BA5"/>
    <w:rsid w:val="00252FE9"/>
    <w:rsid w:val="00253077"/>
    <w:rsid w:val="00253368"/>
    <w:rsid w:val="00253522"/>
    <w:rsid w:val="00253DF7"/>
    <w:rsid w:val="002544FC"/>
    <w:rsid w:val="00254AB4"/>
    <w:rsid w:val="00254CA1"/>
    <w:rsid w:val="00254D73"/>
    <w:rsid w:val="00254DE3"/>
    <w:rsid w:val="0025505F"/>
    <w:rsid w:val="002550FF"/>
    <w:rsid w:val="0025523C"/>
    <w:rsid w:val="00255D7F"/>
    <w:rsid w:val="00255DD3"/>
    <w:rsid w:val="00256057"/>
    <w:rsid w:val="002560F7"/>
    <w:rsid w:val="002565FE"/>
    <w:rsid w:val="002568FE"/>
    <w:rsid w:val="0025775A"/>
    <w:rsid w:val="002578D4"/>
    <w:rsid w:val="002579A6"/>
    <w:rsid w:val="002579C1"/>
    <w:rsid w:val="002579F0"/>
    <w:rsid w:val="002604DA"/>
    <w:rsid w:val="002606B2"/>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7E7"/>
    <w:rsid w:val="00263BE7"/>
    <w:rsid w:val="0026425E"/>
    <w:rsid w:val="00264677"/>
    <w:rsid w:val="00264A62"/>
    <w:rsid w:val="00265045"/>
    <w:rsid w:val="00265096"/>
    <w:rsid w:val="0026589E"/>
    <w:rsid w:val="002659C1"/>
    <w:rsid w:val="002662BA"/>
    <w:rsid w:val="00266EB3"/>
    <w:rsid w:val="00267693"/>
    <w:rsid w:val="00267CB6"/>
    <w:rsid w:val="00267EF8"/>
    <w:rsid w:val="00270AC9"/>
    <w:rsid w:val="002713E8"/>
    <w:rsid w:val="00271B6C"/>
    <w:rsid w:val="00271B90"/>
    <w:rsid w:val="00271BC9"/>
    <w:rsid w:val="00272039"/>
    <w:rsid w:val="00272184"/>
    <w:rsid w:val="00272283"/>
    <w:rsid w:val="0027244F"/>
    <w:rsid w:val="00272814"/>
    <w:rsid w:val="0027300A"/>
    <w:rsid w:val="00273126"/>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528"/>
    <w:rsid w:val="002766CD"/>
    <w:rsid w:val="0027678A"/>
    <w:rsid w:val="00276A56"/>
    <w:rsid w:val="002770AD"/>
    <w:rsid w:val="00277171"/>
    <w:rsid w:val="0027720D"/>
    <w:rsid w:val="002776A8"/>
    <w:rsid w:val="002779C6"/>
    <w:rsid w:val="00277B3D"/>
    <w:rsid w:val="00277BAB"/>
    <w:rsid w:val="0028044C"/>
    <w:rsid w:val="0028048B"/>
    <w:rsid w:val="0028091B"/>
    <w:rsid w:val="0028111A"/>
    <w:rsid w:val="002815F0"/>
    <w:rsid w:val="0028165D"/>
    <w:rsid w:val="002817EC"/>
    <w:rsid w:val="00281DE5"/>
    <w:rsid w:val="00281F5E"/>
    <w:rsid w:val="00283592"/>
    <w:rsid w:val="0028363C"/>
    <w:rsid w:val="00283790"/>
    <w:rsid w:val="00283E4F"/>
    <w:rsid w:val="00283FA3"/>
    <w:rsid w:val="002843F2"/>
    <w:rsid w:val="00284514"/>
    <w:rsid w:val="002845AC"/>
    <w:rsid w:val="002845F0"/>
    <w:rsid w:val="00284B07"/>
    <w:rsid w:val="00284F1B"/>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22D"/>
    <w:rsid w:val="002913D6"/>
    <w:rsid w:val="002914D3"/>
    <w:rsid w:val="00291BB4"/>
    <w:rsid w:val="002925DE"/>
    <w:rsid w:val="00292C66"/>
    <w:rsid w:val="0029318B"/>
    <w:rsid w:val="00293463"/>
    <w:rsid w:val="00293680"/>
    <w:rsid w:val="00293AED"/>
    <w:rsid w:val="00293CAB"/>
    <w:rsid w:val="00293EDC"/>
    <w:rsid w:val="002940DF"/>
    <w:rsid w:val="002942A8"/>
    <w:rsid w:val="0029457A"/>
    <w:rsid w:val="0029468C"/>
    <w:rsid w:val="00294BC0"/>
    <w:rsid w:val="00294C41"/>
    <w:rsid w:val="0029505A"/>
    <w:rsid w:val="002958B8"/>
    <w:rsid w:val="00295AC2"/>
    <w:rsid w:val="00295C8C"/>
    <w:rsid w:val="00295F12"/>
    <w:rsid w:val="002963F3"/>
    <w:rsid w:val="00296613"/>
    <w:rsid w:val="00296875"/>
    <w:rsid w:val="00296CE7"/>
    <w:rsid w:val="002972FC"/>
    <w:rsid w:val="00297462"/>
    <w:rsid w:val="00297C4B"/>
    <w:rsid w:val="00297CA9"/>
    <w:rsid w:val="00297EC6"/>
    <w:rsid w:val="002A0157"/>
    <w:rsid w:val="002A0AED"/>
    <w:rsid w:val="002A13AD"/>
    <w:rsid w:val="002A2754"/>
    <w:rsid w:val="002A289B"/>
    <w:rsid w:val="002A307B"/>
    <w:rsid w:val="002A314B"/>
    <w:rsid w:val="002A36DE"/>
    <w:rsid w:val="002A38F1"/>
    <w:rsid w:val="002A3DA4"/>
    <w:rsid w:val="002A4235"/>
    <w:rsid w:val="002A42B8"/>
    <w:rsid w:val="002A4346"/>
    <w:rsid w:val="002A4489"/>
    <w:rsid w:val="002A4B40"/>
    <w:rsid w:val="002A4CF9"/>
    <w:rsid w:val="002A4DF9"/>
    <w:rsid w:val="002A5358"/>
    <w:rsid w:val="002A5D8B"/>
    <w:rsid w:val="002A621B"/>
    <w:rsid w:val="002A67CE"/>
    <w:rsid w:val="002A6829"/>
    <w:rsid w:val="002A6C11"/>
    <w:rsid w:val="002A6C41"/>
    <w:rsid w:val="002A6CDD"/>
    <w:rsid w:val="002A6FC7"/>
    <w:rsid w:val="002A7217"/>
    <w:rsid w:val="002A783B"/>
    <w:rsid w:val="002A7AC5"/>
    <w:rsid w:val="002A7BFA"/>
    <w:rsid w:val="002A7C33"/>
    <w:rsid w:val="002A7DF3"/>
    <w:rsid w:val="002B00B5"/>
    <w:rsid w:val="002B03AB"/>
    <w:rsid w:val="002B0CFA"/>
    <w:rsid w:val="002B171F"/>
    <w:rsid w:val="002B1B83"/>
    <w:rsid w:val="002B1C2D"/>
    <w:rsid w:val="002B1DB7"/>
    <w:rsid w:val="002B1DE7"/>
    <w:rsid w:val="002B1EDD"/>
    <w:rsid w:val="002B1F25"/>
    <w:rsid w:val="002B2336"/>
    <w:rsid w:val="002B234F"/>
    <w:rsid w:val="002B2563"/>
    <w:rsid w:val="002B25C0"/>
    <w:rsid w:val="002B2FCD"/>
    <w:rsid w:val="002B2FF1"/>
    <w:rsid w:val="002B32A8"/>
    <w:rsid w:val="002B3396"/>
    <w:rsid w:val="002B3565"/>
    <w:rsid w:val="002B35C2"/>
    <w:rsid w:val="002B3668"/>
    <w:rsid w:val="002B371C"/>
    <w:rsid w:val="002B3B73"/>
    <w:rsid w:val="002B407B"/>
    <w:rsid w:val="002B407C"/>
    <w:rsid w:val="002B4CAF"/>
    <w:rsid w:val="002B5086"/>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CF6"/>
    <w:rsid w:val="002C223F"/>
    <w:rsid w:val="002C25A0"/>
    <w:rsid w:val="002C2715"/>
    <w:rsid w:val="002C282D"/>
    <w:rsid w:val="002C296E"/>
    <w:rsid w:val="002C2E8E"/>
    <w:rsid w:val="002C321C"/>
    <w:rsid w:val="002C3384"/>
    <w:rsid w:val="002C3560"/>
    <w:rsid w:val="002C35FF"/>
    <w:rsid w:val="002C3EFD"/>
    <w:rsid w:val="002C4087"/>
    <w:rsid w:val="002C41E2"/>
    <w:rsid w:val="002C4FEB"/>
    <w:rsid w:val="002C5235"/>
    <w:rsid w:val="002C536C"/>
    <w:rsid w:val="002C555C"/>
    <w:rsid w:val="002C5995"/>
    <w:rsid w:val="002C5DB1"/>
    <w:rsid w:val="002C5F6C"/>
    <w:rsid w:val="002C6693"/>
    <w:rsid w:val="002C729B"/>
    <w:rsid w:val="002C73EA"/>
    <w:rsid w:val="002C7FEF"/>
    <w:rsid w:val="002D023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6E36"/>
    <w:rsid w:val="002D70B7"/>
    <w:rsid w:val="002D7ABB"/>
    <w:rsid w:val="002D7C5A"/>
    <w:rsid w:val="002E0210"/>
    <w:rsid w:val="002E0666"/>
    <w:rsid w:val="002E0CE5"/>
    <w:rsid w:val="002E18B5"/>
    <w:rsid w:val="002E18FF"/>
    <w:rsid w:val="002E2335"/>
    <w:rsid w:val="002E23C3"/>
    <w:rsid w:val="002E2C35"/>
    <w:rsid w:val="002E2FCE"/>
    <w:rsid w:val="002E332D"/>
    <w:rsid w:val="002E3600"/>
    <w:rsid w:val="002E37F7"/>
    <w:rsid w:val="002E3891"/>
    <w:rsid w:val="002E38F5"/>
    <w:rsid w:val="002E3909"/>
    <w:rsid w:val="002E3D23"/>
    <w:rsid w:val="002E3E90"/>
    <w:rsid w:val="002E3F9E"/>
    <w:rsid w:val="002E429F"/>
    <w:rsid w:val="002E479B"/>
    <w:rsid w:val="002E4943"/>
    <w:rsid w:val="002E49CB"/>
    <w:rsid w:val="002E4C00"/>
    <w:rsid w:val="002E4E56"/>
    <w:rsid w:val="002E52CC"/>
    <w:rsid w:val="002E5808"/>
    <w:rsid w:val="002E584F"/>
    <w:rsid w:val="002E5896"/>
    <w:rsid w:val="002E58C5"/>
    <w:rsid w:val="002E5B9E"/>
    <w:rsid w:val="002E6530"/>
    <w:rsid w:val="002E6B7A"/>
    <w:rsid w:val="002E6DC0"/>
    <w:rsid w:val="002E7001"/>
    <w:rsid w:val="002E7831"/>
    <w:rsid w:val="002E7991"/>
    <w:rsid w:val="002E7A32"/>
    <w:rsid w:val="002E7E26"/>
    <w:rsid w:val="002E7EE9"/>
    <w:rsid w:val="002F0A6E"/>
    <w:rsid w:val="002F0B38"/>
    <w:rsid w:val="002F0BF5"/>
    <w:rsid w:val="002F1ECC"/>
    <w:rsid w:val="002F2192"/>
    <w:rsid w:val="002F25E9"/>
    <w:rsid w:val="002F3740"/>
    <w:rsid w:val="002F3E23"/>
    <w:rsid w:val="002F4165"/>
    <w:rsid w:val="002F44C2"/>
    <w:rsid w:val="002F4916"/>
    <w:rsid w:val="002F4B98"/>
    <w:rsid w:val="002F4FB6"/>
    <w:rsid w:val="002F5221"/>
    <w:rsid w:val="002F57C5"/>
    <w:rsid w:val="002F57C9"/>
    <w:rsid w:val="002F5895"/>
    <w:rsid w:val="002F5CA3"/>
    <w:rsid w:val="002F5DE3"/>
    <w:rsid w:val="002F6330"/>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FFD"/>
    <w:rsid w:val="0030152A"/>
    <w:rsid w:val="0030153A"/>
    <w:rsid w:val="003015B7"/>
    <w:rsid w:val="00301669"/>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8A"/>
    <w:rsid w:val="003044A7"/>
    <w:rsid w:val="00305AF5"/>
    <w:rsid w:val="00306030"/>
    <w:rsid w:val="003064DB"/>
    <w:rsid w:val="00306780"/>
    <w:rsid w:val="00306796"/>
    <w:rsid w:val="00306B0C"/>
    <w:rsid w:val="00307282"/>
    <w:rsid w:val="00307581"/>
    <w:rsid w:val="003078C0"/>
    <w:rsid w:val="00307DE3"/>
    <w:rsid w:val="00307EE7"/>
    <w:rsid w:val="0031007B"/>
    <w:rsid w:val="003107A0"/>
    <w:rsid w:val="00310A6E"/>
    <w:rsid w:val="00310BB6"/>
    <w:rsid w:val="00310BF5"/>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313"/>
    <w:rsid w:val="00316EE5"/>
    <w:rsid w:val="003177C7"/>
    <w:rsid w:val="00317B03"/>
    <w:rsid w:val="00317B60"/>
    <w:rsid w:val="00320D1D"/>
    <w:rsid w:val="00320E0A"/>
    <w:rsid w:val="00321131"/>
    <w:rsid w:val="00321137"/>
    <w:rsid w:val="00321647"/>
    <w:rsid w:val="003217EF"/>
    <w:rsid w:val="00321955"/>
    <w:rsid w:val="00321C54"/>
    <w:rsid w:val="003226A8"/>
    <w:rsid w:val="003229CA"/>
    <w:rsid w:val="00323063"/>
    <w:rsid w:val="003233A3"/>
    <w:rsid w:val="003234E6"/>
    <w:rsid w:val="00323699"/>
    <w:rsid w:val="0032380A"/>
    <w:rsid w:val="00323884"/>
    <w:rsid w:val="00323975"/>
    <w:rsid w:val="00323BD5"/>
    <w:rsid w:val="0032407D"/>
    <w:rsid w:val="00324308"/>
    <w:rsid w:val="00324330"/>
    <w:rsid w:val="00324361"/>
    <w:rsid w:val="003243D5"/>
    <w:rsid w:val="0032492D"/>
    <w:rsid w:val="00324C65"/>
    <w:rsid w:val="00324E02"/>
    <w:rsid w:val="003251B3"/>
    <w:rsid w:val="003251E1"/>
    <w:rsid w:val="00325B4F"/>
    <w:rsid w:val="00325C0C"/>
    <w:rsid w:val="003260D0"/>
    <w:rsid w:val="0032673B"/>
    <w:rsid w:val="00326D87"/>
    <w:rsid w:val="00327052"/>
    <w:rsid w:val="003271CE"/>
    <w:rsid w:val="00327485"/>
    <w:rsid w:val="003274B6"/>
    <w:rsid w:val="00327EBD"/>
    <w:rsid w:val="00327FD3"/>
    <w:rsid w:val="003300DB"/>
    <w:rsid w:val="0033013A"/>
    <w:rsid w:val="00330302"/>
    <w:rsid w:val="00330504"/>
    <w:rsid w:val="003307BF"/>
    <w:rsid w:val="00330A9E"/>
    <w:rsid w:val="00330F50"/>
    <w:rsid w:val="00331509"/>
    <w:rsid w:val="003316FD"/>
    <w:rsid w:val="00331705"/>
    <w:rsid w:val="0033171D"/>
    <w:rsid w:val="003319CC"/>
    <w:rsid w:val="00332131"/>
    <w:rsid w:val="0033220C"/>
    <w:rsid w:val="00332539"/>
    <w:rsid w:val="003327A3"/>
    <w:rsid w:val="00332A86"/>
    <w:rsid w:val="00332B70"/>
    <w:rsid w:val="00332CA3"/>
    <w:rsid w:val="00332CF8"/>
    <w:rsid w:val="003331F6"/>
    <w:rsid w:val="003334C7"/>
    <w:rsid w:val="003335F7"/>
    <w:rsid w:val="0033364B"/>
    <w:rsid w:val="003336C5"/>
    <w:rsid w:val="00333B0D"/>
    <w:rsid w:val="00334389"/>
    <w:rsid w:val="00334614"/>
    <w:rsid w:val="00334747"/>
    <w:rsid w:val="00334955"/>
    <w:rsid w:val="00334BC7"/>
    <w:rsid w:val="00334ED7"/>
    <w:rsid w:val="00335485"/>
    <w:rsid w:val="00335A0C"/>
    <w:rsid w:val="00335E10"/>
    <w:rsid w:val="003363DA"/>
    <w:rsid w:val="003365F6"/>
    <w:rsid w:val="00336657"/>
    <w:rsid w:val="003368F1"/>
    <w:rsid w:val="00336A3D"/>
    <w:rsid w:val="00336F65"/>
    <w:rsid w:val="003370FB"/>
    <w:rsid w:val="00337980"/>
    <w:rsid w:val="00337989"/>
    <w:rsid w:val="003409E3"/>
    <w:rsid w:val="00340C4D"/>
    <w:rsid w:val="00341812"/>
    <w:rsid w:val="00341DE0"/>
    <w:rsid w:val="003420E0"/>
    <w:rsid w:val="00342173"/>
    <w:rsid w:val="00342444"/>
    <w:rsid w:val="003427A5"/>
    <w:rsid w:val="003428F3"/>
    <w:rsid w:val="00342C49"/>
    <w:rsid w:val="00342D06"/>
    <w:rsid w:val="003433B9"/>
    <w:rsid w:val="003439E9"/>
    <w:rsid w:val="00343AB6"/>
    <w:rsid w:val="00343B7B"/>
    <w:rsid w:val="003440FE"/>
    <w:rsid w:val="003446A9"/>
    <w:rsid w:val="00344C80"/>
    <w:rsid w:val="00344D5B"/>
    <w:rsid w:val="00344FFD"/>
    <w:rsid w:val="0034574D"/>
    <w:rsid w:val="00345B5F"/>
    <w:rsid w:val="003464F7"/>
    <w:rsid w:val="003468F1"/>
    <w:rsid w:val="00346B3F"/>
    <w:rsid w:val="00346F16"/>
    <w:rsid w:val="00346F99"/>
    <w:rsid w:val="0034750A"/>
    <w:rsid w:val="00347667"/>
    <w:rsid w:val="00347BA8"/>
    <w:rsid w:val="00347C69"/>
    <w:rsid w:val="003504D9"/>
    <w:rsid w:val="0035091E"/>
    <w:rsid w:val="00350C48"/>
    <w:rsid w:val="00350E09"/>
    <w:rsid w:val="003511D3"/>
    <w:rsid w:val="00351B24"/>
    <w:rsid w:val="00352130"/>
    <w:rsid w:val="00352289"/>
    <w:rsid w:val="00352672"/>
    <w:rsid w:val="00352C21"/>
    <w:rsid w:val="0035308C"/>
    <w:rsid w:val="00353111"/>
    <w:rsid w:val="00353443"/>
    <w:rsid w:val="00353573"/>
    <w:rsid w:val="00353707"/>
    <w:rsid w:val="00353DA6"/>
    <w:rsid w:val="00354841"/>
    <w:rsid w:val="00354EFD"/>
    <w:rsid w:val="003555CC"/>
    <w:rsid w:val="0035585A"/>
    <w:rsid w:val="00355B9C"/>
    <w:rsid w:val="003561B4"/>
    <w:rsid w:val="0035680F"/>
    <w:rsid w:val="003574ED"/>
    <w:rsid w:val="003576A7"/>
    <w:rsid w:val="003576FA"/>
    <w:rsid w:val="0036044B"/>
    <w:rsid w:val="0036096A"/>
    <w:rsid w:val="00360B61"/>
    <w:rsid w:val="00360EBB"/>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57F"/>
    <w:rsid w:val="003669E5"/>
    <w:rsid w:val="00367673"/>
    <w:rsid w:val="00367B35"/>
    <w:rsid w:val="00370617"/>
    <w:rsid w:val="00370901"/>
    <w:rsid w:val="003709D8"/>
    <w:rsid w:val="00370D02"/>
    <w:rsid w:val="00371AB6"/>
    <w:rsid w:val="00371C1B"/>
    <w:rsid w:val="00371D63"/>
    <w:rsid w:val="003728DE"/>
    <w:rsid w:val="00372E03"/>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DDB"/>
    <w:rsid w:val="0037615F"/>
    <w:rsid w:val="003765AD"/>
    <w:rsid w:val="00376E74"/>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0C8"/>
    <w:rsid w:val="00382150"/>
    <w:rsid w:val="00382225"/>
    <w:rsid w:val="003823DC"/>
    <w:rsid w:val="0038300B"/>
    <w:rsid w:val="003832A8"/>
    <w:rsid w:val="003833EC"/>
    <w:rsid w:val="00383499"/>
    <w:rsid w:val="00383D60"/>
    <w:rsid w:val="00383FA3"/>
    <w:rsid w:val="0038434D"/>
    <w:rsid w:val="003845A7"/>
    <w:rsid w:val="003846E5"/>
    <w:rsid w:val="003857BF"/>
    <w:rsid w:val="00385C45"/>
    <w:rsid w:val="00385DC0"/>
    <w:rsid w:val="003860E7"/>
    <w:rsid w:val="003866A9"/>
    <w:rsid w:val="003868F9"/>
    <w:rsid w:val="00386C52"/>
    <w:rsid w:val="00386CB8"/>
    <w:rsid w:val="00386DE5"/>
    <w:rsid w:val="003870F1"/>
    <w:rsid w:val="00387788"/>
    <w:rsid w:val="00387B23"/>
    <w:rsid w:val="00387F59"/>
    <w:rsid w:val="003901B7"/>
    <w:rsid w:val="003903DD"/>
    <w:rsid w:val="00390F45"/>
    <w:rsid w:val="00391137"/>
    <w:rsid w:val="0039179C"/>
    <w:rsid w:val="00391E78"/>
    <w:rsid w:val="00391F27"/>
    <w:rsid w:val="003920B2"/>
    <w:rsid w:val="00392738"/>
    <w:rsid w:val="00392D0C"/>
    <w:rsid w:val="00392E40"/>
    <w:rsid w:val="0039303B"/>
    <w:rsid w:val="0039318E"/>
    <w:rsid w:val="00393205"/>
    <w:rsid w:val="003936CD"/>
    <w:rsid w:val="0039383D"/>
    <w:rsid w:val="003938BA"/>
    <w:rsid w:val="0039396D"/>
    <w:rsid w:val="00393BD6"/>
    <w:rsid w:val="00393EA9"/>
    <w:rsid w:val="00394109"/>
    <w:rsid w:val="003947B8"/>
    <w:rsid w:val="00394B0F"/>
    <w:rsid w:val="003950F3"/>
    <w:rsid w:val="00395181"/>
    <w:rsid w:val="00395DB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432"/>
    <w:rsid w:val="003A054A"/>
    <w:rsid w:val="003A058B"/>
    <w:rsid w:val="003A07AC"/>
    <w:rsid w:val="003A0B43"/>
    <w:rsid w:val="003A0D7E"/>
    <w:rsid w:val="003A0F29"/>
    <w:rsid w:val="003A13C5"/>
    <w:rsid w:val="003A1988"/>
    <w:rsid w:val="003A1F80"/>
    <w:rsid w:val="003A2272"/>
    <w:rsid w:val="003A290B"/>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7D5"/>
    <w:rsid w:val="003A6C67"/>
    <w:rsid w:val="003A6CE9"/>
    <w:rsid w:val="003A6D48"/>
    <w:rsid w:val="003A73AD"/>
    <w:rsid w:val="003A7910"/>
    <w:rsid w:val="003A79F1"/>
    <w:rsid w:val="003A7D28"/>
    <w:rsid w:val="003A7D9F"/>
    <w:rsid w:val="003B0339"/>
    <w:rsid w:val="003B0406"/>
    <w:rsid w:val="003B05EB"/>
    <w:rsid w:val="003B061E"/>
    <w:rsid w:val="003B06BF"/>
    <w:rsid w:val="003B0724"/>
    <w:rsid w:val="003B12B7"/>
    <w:rsid w:val="003B148C"/>
    <w:rsid w:val="003B1774"/>
    <w:rsid w:val="003B235A"/>
    <w:rsid w:val="003B2E3A"/>
    <w:rsid w:val="003B3047"/>
    <w:rsid w:val="003B32F7"/>
    <w:rsid w:val="003B3734"/>
    <w:rsid w:val="003B3932"/>
    <w:rsid w:val="003B3E59"/>
    <w:rsid w:val="003B430A"/>
    <w:rsid w:val="003B4465"/>
    <w:rsid w:val="003B47B2"/>
    <w:rsid w:val="003B47E8"/>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2EB2"/>
    <w:rsid w:val="003C31A2"/>
    <w:rsid w:val="003C3368"/>
    <w:rsid w:val="003C343C"/>
    <w:rsid w:val="003C38BD"/>
    <w:rsid w:val="003C3A14"/>
    <w:rsid w:val="003C3BC2"/>
    <w:rsid w:val="003C3BCD"/>
    <w:rsid w:val="003C3C33"/>
    <w:rsid w:val="003C3EDA"/>
    <w:rsid w:val="003C3F27"/>
    <w:rsid w:val="003C4209"/>
    <w:rsid w:val="003C4620"/>
    <w:rsid w:val="003C474B"/>
    <w:rsid w:val="003C4C6E"/>
    <w:rsid w:val="003C5099"/>
    <w:rsid w:val="003C50AA"/>
    <w:rsid w:val="003C510E"/>
    <w:rsid w:val="003C5AF6"/>
    <w:rsid w:val="003C5C56"/>
    <w:rsid w:val="003C5F4E"/>
    <w:rsid w:val="003C62D6"/>
    <w:rsid w:val="003C63F9"/>
    <w:rsid w:val="003C673F"/>
    <w:rsid w:val="003C6B7E"/>
    <w:rsid w:val="003C70FF"/>
    <w:rsid w:val="003C71FE"/>
    <w:rsid w:val="003C7B87"/>
    <w:rsid w:val="003C7E76"/>
    <w:rsid w:val="003D0360"/>
    <w:rsid w:val="003D0CA7"/>
    <w:rsid w:val="003D1288"/>
    <w:rsid w:val="003D12AE"/>
    <w:rsid w:val="003D142B"/>
    <w:rsid w:val="003D1E04"/>
    <w:rsid w:val="003D201C"/>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9E8"/>
    <w:rsid w:val="003D6A16"/>
    <w:rsid w:val="003D6AA6"/>
    <w:rsid w:val="003D75A3"/>
    <w:rsid w:val="003D7644"/>
    <w:rsid w:val="003D76D7"/>
    <w:rsid w:val="003D7ECF"/>
    <w:rsid w:val="003D7EE9"/>
    <w:rsid w:val="003E00BC"/>
    <w:rsid w:val="003E0705"/>
    <w:rsid w:val="003E0B36"/>
    <w:rsid w:val="003E0DD6"/>
    <w:rsid w:val="003E0E29"/>
    <w:rsid w:val="003E106A"/>
    <w:rsid w:val="003E12EE"/>
    <w:rsid w:val="003E13A8"/>
    <w:rsid w:val="003E18FA"/>
    <w:rsid w:val="003E1E9A"/>
    <w:rsid w:val="003E22D4"/>
    <w:rsid w:val="003E24BD"/>
    <w:rsid w:val="003E2C4B"/>
    <w:rsid w:val="003E313F"/>
    <w:rsid w:val="003E3563"/>
    <w:rsid w:val="003E3643"/>
    <w:rsid w:val="003E390A"/>
    <w:rsid w:val="003E39F6"/>
    <w:rsid w:val="003E3E59"/>
    <w:rsid w:val="003E4332"/>
    <w:rsid w:val="003E4737"/>
    <w:rsid w:val="003E4C17"/>
    <w:rsid w:val="003E514F"/>
    <w:rsid w:val="003E5442"/>
    <w:rsid w:val="003E5AAB"/>
    <w:rsid w:val="003E6066"/>
    <w:rsid w:val="003E60CA"/>
    <w:rsid w:val="003E6458"/>
    <w:rsid w:val="003E690B"/>
    <w:rsid w:val="003E6917"/>
    <w:rsid w:val="003E6A4C"/>
    <w:rsid w:val="003E6C0C"/>
    <w:rsid w:val="003E6CA0"/>
    <w:rsid w:val="003E6FCF"/>
    <w:rsid w:val="003E724B"/>
    <w:rsid w:val="003E7618"/>
    <w:rsid w:val="003E7784"/>
    <w:rsid w:val="003E7F3D"/>
    <w:rsid w:val="003F011B"/>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33"/>
    <w:rsid w:val="003F44F5"/>
    <w:rsid w:val="003F4A93"/>
    <w:rsid w:val="003F4DE2"/>
    <w:rsid w:val="003F4E79"/>
    <w:rsid w:val="003F524E"/>
    <w:rsid w:val="003F5644"/>
    <w:rsid w:val="003F564F"/>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3452"/>
    <w:rsid w:val="00403DEE"/>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1E5"/>
    <w:rsid w:val="004072DB"/>
    <w:rsid w:val="0040753A"/>
    <w:rsid w:val="0040757B"/>
    <w:rsid w:val="004077EE"/>
    <w:rsid w:val="00407A8B"/>
    <w:rsid w:val="00407B00"/>
    <w:rsid w:val="00407C9B"/>
    <w:rsid w:val="00407E33"/>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9C5"/>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7BF"/>
    <w:rsid w:val="0042191F"/>
    <w:rsid w:val="00421CDF"/>
    <w:rsid w:val="00421F78"/>
    <w:rsid w:val="00422012"/>
    <w:rsid w:val="004220A7"/>
    <w:rsid w:val="00422267"/>
    <w:rsid w:val="0042227F"/>
    <w:rsid w:val="00422933"/>
    <w:rsid w:val="00422E51"/>
    <w:rsid w:val="0042317C"/>
    <w:rsid w:val="0042333C"/>
    <w:rsid w:val="00423925"/>
    <w:rsid w:val="00423F52"/>
    <w:rsid w:val="00423FEB"/>
    <w:rsid w:val="00424669"/>
    <w:rsid w:val="00424A25"/>
    <w:rsid w:val="004250A5"/>
    <w:rsid w:val="00425CF9"/>
    <w:rsid w:val="00425FF4"/>
    <w:rsid w:val="0042629F"/>
    <w:rsid w:val="00426930"/>
    <w:rsid w:val="004269D5"/>
    <w:rsid w:val="00426EC0"/>
    <w:rsid w:val="0042706D"/>
    <w:rsid w:val="004270FD"/>
    <w:rsid w:val="004271D5"/>
    <w:rsid w:val="00427261"/>
    <w:rsid w:val="004272B9"/>
    <w:rsid w:val="00427381"/>
    <w:rsid w:val="004273F5"/>
    <w:rsid w:val="004277BC"/>
    <w:rsid w:val="00427915"/>
    <w:rsid w:val="004300C5"/>
    <w:rsid w:val="00430625"/>
    <w:rsid w:val="004308E9"/>
    <w:rsid w:val="00430AF9"/>
    <w:rsid w:val="00431066"/>
    <w:rsid w:val="004311F9"/>
    <w:rsid w:val="004313EF"/>
    <w:rsid w:val="00431441"/>
    <w:rsid w:val="00431B3A"/>
    <w:rsid w:val="00431F16"/>
    <w:rsid w:val="00431FA5"/>
    <w:rsid w:val="00432296"/>
    <w:rsid w:val="00432643"/>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AD4"/>
    <w:rsid w:val="004400F1"/>
    <w:rsid w:val="0044019A"/>
    <w:rsid w:val="0044025D"/>
    <w:rsid w:val="004403B8"/>
    <w:rsid w:val="00440734"/>
    <w:rsid w:val="00440870"/>
    <w:rsid w:val="00440E6C"/>
    <w:rsid w:val="00440ECD"/>
    <w:rsid w:val="00441569"/>
    <w:rsid w:val="00441A0D"/>
    <w:rsid w:val="00441B87"/>
    <w:rsid w:val="004422DF"/>
    <w:rsid w:val="00442AF7"/>
    <w:rsid w:val="00442BAA"/>
    <w:rsid w:val="00442D3C"/>
    <w:rsid w:val="00442D95"/>
    <w:rsid w:val="00442FB4"/>
    <w:rsid w:val="004430B1"/>
    <w:rsid w:val="00443176"/>
    <w:rsid w:val="00443310"/>
    <w:rsid w:val="00443463"/>
    <w:rsid w:val="0044367E"/>
    <w:rsid w:val="00444BBA"/>
    <w:rsid w:val="004453E8"/>
    <w:rsid w:val="004454C2"/>
    <w:rsid w:val="00445710"/>
    <w:rsid w:val="00445CA0"/>
    <w:rsid w:val="00446176"/>
    <w:rsid w:val="0044618B"/>
    <w:rsid w:val="00446390"/>
    <w:rsid w:val="004464A2"/>
    <w:rsid w:val="00446920"/>
    <w:rsid w:val="00446B40"/>
    <w:rsid w:val="00447351"/>
    <w:rsid w:val="00447B50"/>
    <w:rsid w:val="00447BD5"/>
    <w:rsid w:val="00447C55"/>
    <w:rsid w:val="0045004D"/>
    <w:rsid w:val="00450580"/>
    <w:rsid w:val="00450BFC"/>
    <w:rsid w:val="00450C2B"/>
    <w:rsid w:val="00450E1B"/>
    <w:rsid w:val="004510D8"/>
    <w:rsid w:val="004512D8"/>
    <w:rsid w:val="0045153F"/>
    <w:rsid w:val="00451B45"/>
    <w:rsid w:val="00451D03"/>
    <w:rsid w:val="00451DF6"/>
    <w:rsid w:val="00451DFE"/>
    <w:rsid w:val="00452268"/>
    <w:rsid w:val="0045230A"/>
    <w:rsid w:val="00452AEA"/>
    <w:rsid w:val="00452C53"/>
    <w:rsid w:val="00452D17"/>
    <w:rsid w:val="00452E0B"/>
    <w:rsid w:val="00453663"/>
    <w:rsid w:val="004538BB"/>
    <w:rsid w:val="00453931"/>
    <w:rsid w:val="00453A95"/>
    <w:rsid w:val="00453D29"/>
    <w:rsid w:val="00453F26"/>
    <w:rsid w:val="0045400B"/>
    <w:rsid w:val="0045406B"/>
    <w:rsid w:val="0045426D"/>
    <w:rsid w:val="004548CC"/>
    <w:rsid w:val="004548EB"/>
    <w:rsid w:val="00454AA9"/>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82A"/>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7CE"/>
    <w:rsid w:val="004659BD"/>
    <w:rsid w:val="00465BE9"/>
    <w:rsid w:val="00465F2A"/>
    <w:rsid w:val="0046640B"/>
    <w:rsid w:val="0046684C"/>
    <w:rsid w:val="004668C7"/>
    <w:rsid w:val="00466A37"/>
    <w:rsid w:val="00466A66"/>
    <w:rsid w:val="00466E27"/>
    <w:rsid w:val="004674B9"/>
    <w:rsid w:val="00467962"/>
    <w:rsid w:val="00467FA5"/>
    <w:rsid w:val="00470392"/>
    <w:rsid w:val="00470D63"/>
    <w:rsid w:val="00471032"/>
    <w:rsid w:val="0047114F"/>
    <w:rsid w:val="00471473"/>
    <w:rsid w:val="00471496"/>
    <w:rsid w:val="0047188C"/>
    <w:rsid w:val="00471D90"/>
    <w:rsid w:val="00472154"/>
    <w:rsid w:val="0047291F"/>
    <w:rsid w:val="00472D29"/>
    <w:rsid w:val="004734E7"/>
    <w:rsid w:val="00473915"/>
    <w:rsid w:val="00473A60"/>
    <w:rsid w:val="004741FF"/>
    <w:rsid w:val="0047431D"/>
    <w:rsid w:val="00474492"/>
    <w:rsid w:val="00474924"/>
    <w:rsid w:val="004749BC"/>
    <w:rsid w:val="00474AB4"/>
    <w:rsid w:val="00474C65"/>
    <w:rsid w:val="0047533C"/>
    <w:rsid w:val="00475575"/>
    <w:rsid w:val="00475DC7"/>
    <w:rsid w:val="00475E92"/>
    <w:rsid w:val="00476187"/>
    <w:rsid w:val="00476590"/>
    <w:rsid w:val="0047689D"/>
    <w:rsid w:val="00476D9E"/>
    <w:rsid w:val="00477146"/>
    <w:rsid w:val="004772B4"/>
    <w:rsid w:val="004778C7"/>
    <w:rsid w:val="00477A42"/>
    <w:rsid w:val="0048018C"/>
    <w:rsid w:val="0048066C"/>
    <w:rsid w:val="0048087A"/>
    <w:rsid w:val="00480A9E"/>
    <w:rsid w:val="00480DA7"/>
    <w:rsid w:val="00480FDC"/>
    <w:rsid w:val="0048154D"/>
    <w:rsid w:val="0048157D"/>
    <w:rsid w:val="0048179C"/>
    <w:rsid w:val="00481A57"/>
    <w:rsid w:val="004825B9"/>
    <w:rsid w:val="004829B1"/>
    <w:rsid w:val="00482A70"/>
    <w:rsid w:val="00482D46"/>
    <w:rsid w:val="004831D6"/>
    <w:rsid w:val="0048328C"/>
    <w:rsid w:val="00483326"/>
    <w:rsid w:val="004834A7"/>
    <w:rsid w:val="00483A51"/>
    <w:rsid w:val="00483B71"/>
    <w:rsid w:val="00483D92"/>
    <w:rsid w:val="00483FCE"/>
    <w:rsid w:val="0048408A"/>
    <w:rsid w:val="004842EB"/>
    <w:rsid w:val="00484529"/>
    <w:rsid w:val="00484746"/>
    <w:rsid w:val="004851E2"/>
    <w:rsid w:val="004853AF"/>
    <w:rsid w:val="00485533"/>
    <w:rsid w:val="0048558F"/>
    <w:rsid w:val="00485759"/>
    <w:rsid w:val="00485BCA"/>
    <w:rsid w:val="00485D2C"/>
    <w:rsid w:val="00485DBF"/>
    <w:rsid w:val="0048677F"/>
    <w:rsid w:val="00486AF4"/>
    <w:rsid w:val="00486B9D"/>
    <w:rsid w:val="00486F4D"/>
    <w:rsid w:val="0048749E"/>
    <w:rsid w:val="00487851"/>
    <w:rsid w:val="004879B6"/>
    <w:rsid w:val="00487EC0"/>
    <w:rsid w:val="00487EC7"/>
    <w:rsid w:val="00490F9B"/>
    <w:rsid w:val="00491465"/>
    <w:rsid w:val="0049165E"/>
    <w:rsid w:val="00491A11"/>
    <w:rsid w:val="00491C2A"/>
    <w:rsid w:val="004922A5"/>
    <w:rsid w:val="004925EC"/>
    <w:rsid w:val="0049290C"/>
    <w:rsid w:val="00492C0D"/>
    <w:rsid w:val="00492CD9"/>
    <w:rsid w:val="0049412F"/>
    <w:rsid w:val="00494637"/>
    <w:rsid w:val="0049473E"/>
    <w:rsid w:val="0049493E"/>
    <w:rsid w:val="004951FE"/>
    <w:rsid w:val="004956B2"/>
    <w:rsid w:val="0049587E"/>
    <w:rsid w:val="00495986"/>
    <w:rsid w:val="00496446"/>
    <w:rsid w:val="00496465"/>
    <w:rsid w:val="00496982"/>
    <w:rsid w:val="00496C3E"/>
    <w:rsid w:val="0049713E"/>
    <w:rsid w:val="004978A5"/>
    <w:rsid w:val="00497A05"/>
    <w:rsid w:val="004A0535"/>
    <w:rsid w:val="004A0717"/>
    <w:rsid w:val="004A07E7"/>
    <w:rsid w:val="004A0D32"/>
    <w:rsid w:val="004A0E8E"/>
    <w:rsid w:val="004A107A"/>
    <w:rsid w:val="004A142F"/>
    <w:rsid w:val="004A200E"/>
    <w:rsid w:val="004A2164"/>
    <w:rsid w:val="004A2515"/>
    <w:rsid w:val="004A2B54"/>
    <w:rsid w:val="004A2E41"/>
    <w:rsid w:val="004A30FA"/>
    <w:rsid w:val="004A324F"/>
    <w:rsid w:val="004A35BE"/>
    <w:rsid w:val="004A38F6"/>
    <w:rsid w:val="004A39FD"/>
    <w:rsid w:val="004A45E4"/>
    <w:rsid w:val="004A4A85"/>
    <w:rsid w:val="004A4D43"/>
    <w:rsid w:val="004A5164"/>
    <w:rsid w:val="004A5391"/>
    <w:rsid w:val="004A5619"/>
    <w:rsid w:val="004A5897"/>
    <w:rsid w:val="004A593E"/>
    <w:rsid w:val="004A5B3B"/>
    <w:rsid w:val="004A5D61"/>
    <w:rsid w:val="004A650C"/>
    <w:rsid w:val="004A68E2"/>
    <w:rsid w:val="004A69C8"/>
    <w:rsid w:val="004A6C97"/>
    <w:rsid w:val="004A7336"/>
    <w:rsid w:val="004A79D7"/>
    <w:rsid w:val="004A7A67"/>
    <w:rsid w:val="004A7AA8"/>
    <w:rsid w:val="004A7F29"/>
    <w:rsid w:val="004B0796"/>
    <w:rsid w:val="004B09F7"/>
    <w:rsid w:val="004B0A9D"/>
    <w:rsid w:val="004B0E07"/>
    <w:rsid w:val="004B0E1F"/>
    <w:rsid w:val="004B10EC"/>
    <w:rsid w:val="004B141F"/>
    <w:rsid w:val="004B1491"/>
    <w:rsid w:val="004B14FF"/>
    <w:rsid w:val="004B16BA"/>
    <w:rsid w:val="004B1E8C"/>
    <w:rsid w:val="004B286C"/>
    <w:rsid w:val="004B38C3"/>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297F"/>
    <w:rsid w:val="004C2A5B"/>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AA"/>
    <w:rsid w:val="004D6C28"/>
    <w:rsid w:val="004D6FAF"/>
    <w:rsid w:val="004D70A6"/>
    <w:rsid w:val="004D775E"/>
    <w:rsid w:val="004D7C90"/>
    <w:rsid w:val="004D7FA5"/>
    <w:rsid w:val="004E0044"/>
    <w:rsid w:val="004E033D"/>
    <w:rsid w:val="004E0F6C"/>
    <w:rsid w:val="004E12DF"/>
    <w:rsid w:val="004E1600"/>
    <w:rsid w:val="004E1964"/>
    <w:rsid w:val="004E1BB8"/>
    <w:rsid w:val="004E1C8E"/>
    <w:rsid w:val="004E1D08"/>
    <w:rsid w:val="004E1D14"/>
    <w:rsid w:val="004E1D26"/>
    <w:rsid w:val="004E1E82"/>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295"/>
    <w:rsid w:val="004F240B"/>
    <w:rsid w:val="004F35E0"/>
    <w:rsid w:val="004F35EE"/>
    <w:rsid w:val="004F3A12"/>
    <w:rsid w:val="004F3D42"/>
    <w:rsid w:val="004F403E"/>
    <w:rsid w:val="004F40B3"/>
    <w:rsid w:val="004F43A1"/>
    <w:rsid w:val="004F4995"/>
    <w:rsid w:val="004F4BEC"/>
    <w:rsid w:val="004F5160"/>
    <w:rsid w:val="004F5D45"/>
    <w:rsid w:val="004F6035"/>
    <w:rsid w:val="004F64A7"/>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145"/>
    <w:rsid w:val="005002DD"/>
    <w:rsid w:val="00500655"/>
    <w:rsid w:val="00500799"/>
    <w:rsid w:val="00500DE8"/>
    <w:rsid w:val="00501064"/>
    <w:rsid w:val="005014FC"/>
    <w:rsid w:val="005019B5"/>
    <w:rsid w:val="005019C0"/>
    <w:rsid w:val="0050225A"/>
    <w:rsid w:val="00502828"/>
    <w:rsid w:val="00502A04"/>
    <w:rsid w:val="00502D81"/>
    <w:rsid w:val="00502D90"/>
    <w:rsid w:val="00502E1D"/>
    <w:rsid w:val="00502F97"/>
    <w:rsid w:val="00503352"/>
    <w:rsid w:val="005033D8"/>
    <w:rsid w:val="00503662"/>
    <w:rsid w:val="00503CF7"/>
    <w:rsid w:val="00503F00"/>
    <w:rsid w:val="005042D3"/>
    <w:rsid w:val="00504A6A"/>
    <w:rsid w:val="00505460"/>
    <w:rsid w:val="0050561C"/>
    <w:rsid w:val="00505CE1"/>
    <w:rsid w:val="00506058"/>
    <w:rsid w:val="00506259"/>
    <w:rsid w:val="005062DD"/>
    <w:rsid w:val="00506A1F"/>
    <w:rsid w:val="00506C13"/>
    <w:rsid w:val="005071A3"/>
    <w:rsid w:val="005073D6"/>
    <w:rsid w:val="005077C6"/>
    <w:rsid w:val="00507CFB"/>
    <w:rsid w:val="00510245"/>
    <w:rsid w:val="0051067C"/>
    <w:rsid w:val="00510833"/>
    <w:rsid w:val="0051089A"/>
    <w:rsid w:val="005108DA"/>
    <w:rsid w:val="005108EF"/>
    <w:rsid w:val="00510A01"/>
    <w:rsid w:val="00511120"/>
    <w:rsid w:val="00511156"/>
    <w:rsid w:val="0051118C"/>
    <w:rsid w:val="0051138B"/>
    <w:rsid w:val="00511753"/>
    <w:rsid w:val="00511A66"/>
    <w:rsid w:val="00512229"/>
    <w:rsid w:val="00512721"/>
    <w:rsid w:val="00512951"/>
    <w:rsid w:val="00512DFB"/>
    <w:rsid w:val="00512E08"/>
    <w:rsid w:val="00512EDC"/>
    <w:rsid w:val="005135E4"/>
    <w:rsid w:val="00513688"/>
    <w:rsid w:val="00513CB4"/>
    <w:rsid w:val="00513EDA"/>
    <w:rsid w:val="00513F6B"/>
    <w:rsid w:val="005142A8"/>
    <w:rsid w:val="00514425"/>
    <w:rsid w:val="00514E2D"/>
    <w:rsid w:val="00514ECF"/>
    <w:rsid w:val="00515B23"/>
    <w:rsid w:val="00515C39"/>
    <w:rsid w:val="00516381"/>
    <w:rsid w:val="00516487"/>
    <w:rsid w:val="005165B2"/>
    <w:rsid w:val="00516C58"/>
    <w:rsid w:val="005173C0"/>
    <w:rsid w:val="00517471"/>
    <w:rsid w:val="00520317"/>
    <w:rsid w:val="00520415"/>
    <w:rsid w:val="0052048F"/>
    <w:rsid w:val="005204AE"/>
    <w:rsid w:val="00520A59"/>
    <w:rsid w:val="00520FC1"/>
    <w:rsid w:val="00521232"/>
    <w:rsid w:val="00521244"/>
    <w:rsid w:val="005212C4"/>
    <w:rsid w:val="005212DC"/>
    <w:rsid w:val="0052196C"/>
    <w:rsid w:val="005219CA"/>
    <w:rsid w:val="00521BFD"/>
    <w:rsid w:val="00521DB5"/>
    <w:rsid w:val="00522198"/>
    <w:rsid w:val="0052227B"/>
    <w:rsid w:val="0052239B"/>
    <w:rsid w:val="00522B13"/>
    <w:rsid w:val="00522B30"/>
    <w:rsid w:val="00522B58"/>
    <w:rsid w:val="00522C03"/>
    <w:rsid w:val="005232B3"/>
    <w:rsid w:val="005233A5"/>
    <w:rsid w:val="00523C38"/>
    <w:rsid w:val="0052438E"/>
    <w:rsid w:val="00524694"/>
    <w:rsid w:val="00525B0A"/>
    <w:rsid w:val="0052624A"/>
    <w:rsid w:val="00526266"/>
    <w:rsid w:val="00526493"/>
    <w:rsid w:val="005264D6"/>
    <w:rsid w:val="00526A07"/>
    <w:rsid w:val="00526A2E"/>
    <w:rsid w:val="00526ABF"/>
    <w:rsid w:val="00526EBE"/>
    <w:rsid w:val="00526F6C"/>
    <w:rsid w:val="00527730"/>
    <w:rsid w:val="005302CE"/>
    <w:rsid w:val="00530BC0"/>
    <w:rsid w:val="005310F3"/>
    <w:rsid w:val="0053160A"/>
    <w:rsid w:val="00531614"/>
    <w:rsid w:val="005319CA"/>
    <w:rsid w:val="00531A3D"/>
    <w:rsid w:val="00531DE9"/>
    <w:rsid w:val="00531F4B"/>
    <w:rsid w:val="0053272A"/>
    <w:rsid w:val="005331F3"/>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820"/>
    <w:rsid w:val="005379C2"/>
    <w:rsid w:val="00537E54"/>
    <w:rsid w:val="00537E60"/>
    <w:rsid w:val="0054010B"/>
    <w:rsid w:val="005402B2"/>
    <w:rsid w:val="00540758"/>
    <w:rsid w:val="00540776"/>
    <w:rsid w:val="005407D4"/>
    <w:rsid w:val="0054080D"/>
    <w:rsid w:val="00540DF4"/>
    <w:rsid w:val="005414E2"/>
    <w:rsid w:val="0054160D"/>
    <w:rsid w:val="005416A2"/>
    <w:rsid w:val="00541E46"/>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14"/>
    <w:rsid w:val="00546073"/>
    <w:rsid w:val="0054736B"/>
    <w:rsid w:val="005478BB"/>
    <w:rsid w:val="00547BC4"/>
    <w:rsid w:val="00550340"/>
    <w:rsid w:val="00550BE8"/>
    <w:rsid w:val="00550C69"/>
    <w:rsid w:val="00550E51"/>
    <w:rsid w:val="00551607"/>
    <w:rsid w:val="00551A14"/>
    <w:rsid w:val="00552423"/>
    <w:rsid w:val="005531A7"/>
    <w:rsid w:val="005534BB"/>
    <w:rsid w:val="00553651"/>
    <w:rsid w:val="0055365C"/>
    <w:rsid w:val="00553668"/>
    <w:rsid w:val="00553ADF"/>
    <w:rsid w:val="005541D4"/>
    <w:rsid w:val="005543A0"/>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4E2"/>
    <w:rsid w:val="0056255F"/>
    <w:rsid w:val="0056269B"/>
    <w:rsid w:val="00562956"/>
    <w:rsid w:val="0056298E"/>
    <w:rsid w:val="00562BFF"/>
    <w:rsid w:val="00562C8B"/>
    <w:rsid w:val="00563627"/>
    <w:rsid w:val="0056396A"/>
    <w:rsid w:val="00563AD8"/>
    <w:rsid w:val="005641CA"/>
    <w:rsid w:val="00564478"/>
    <w:rsid w:val="005647F9"/>
    <w:rsid w:val="00564CE1"/>
    <w:rsid w:val="00565127"/>
    <w:rsid w:val="00565F98"/>
    <w:rsid w:val="00566671"/>
    <w:rsid w:val="00566DAC"/>
    <w:rsid w:val="00566FEA"/>
    <w:rsid w:val="005671B9"/>
    <w:rsid w:val="005676F5"/>
    <w:rsid w:val="00567C79"/>
    <w:rsid w:val="00570012"/>
    <w:rsid w:val="00570018"/>
    <w:rsid w:val="005704B3"/>
    <w:rsid w:val="005705A3"/>
    <w:rsid w:val="005715BD"/>
    <w:rsid w:val="00572022"/>
    <w:rsid w:val="0057231E"/>
    <w:rsid w:val="00572C10"/>
    <w:rsid w:val="00572FD2"/>
    <w:rsid w:val="005735B8"/>
    <w:rsid w:val="005735BB"/>
    <w:rsid w:val="00573ABC"/>
    <w:rsid w:val="00573EC6"/>
    <w:rsid w:val="005740BA"/>
    <w:rsid w:val="005746CB"/>
    <w:rsid w:val="00574A48"/>
    <w:rsid w:val="00574A5F"/>
    <w:rsid w:val="00574A81"/>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2"/>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3D3"/>
    <w:rsid w:val="005853EA"/>
    <w:rsid w:val="0058551B"/>
    <w:rsid w:val="00585C73"/>
    <w:rsid w:val="005867AE"/>
    <w:rsid w:val="00587A9A"/>
    <w:rsid w:val="00587D57"/>
    <w:rsid w:val="00587F6A"/>
    <w:rsid w:val="00587FAB"/>
    <w:rsid w:val="0059006B"/>
    <w:rsid w:val="0059071B"/>
    <w:rsid w:val="00590903"/>
    <w:rsid w:val="00590B1F"/>
    <w:rsid w:val="00590B89"/>
    <w:rsid w:val="00591082"/>
    <w:rsid w:val="00591158"/>
    <w:rsid w:val="00591309"/>
    <w:rsid w:val="00591420"/>
    <w:rsid w:val="005915F9"/>
    <w:rsid w:val="00591CE2"/>
    <w:rsid w:val="00592066"/>
    <w:rsid w:val="005920DF"/>
    <w:rsid w:val="005922AA"/>
    <w:rsid w:val="00592D66"/>
    <w:rsid w:val="00592E64"/>
    <w:rsid w:val="00593021"/>
    <w:rsid w:val="005930BC"/>
    <w:rsid w:val="00593678"/>
    <w:rsid w:val="005936F3"/>
    <w:rsid w:val="005938B8"/>
    <w:rsid w:val="00594595"/>
    <w:rsid w:val="00594764"/>
    <w:rsid w:val="0059485F"/>
    <w:rsid w:val="005949B0"/>
    <w:rsid w:val="00595574"/>
    <w:rsid w:val="00595627"/>
    <w:rsid w:val="005957DF"/>
    <w:rsid w:val="0059590E"/>
    <w:rsid w:val="00595B11"/>
    <w:rsid w:val="0059613A"/>
    <w:rsid w:val="0059627F"/>
    <w:rsid w:val="00596485"/>
    <w:rsid w:val="0059717E"/>
    <w:rsid w:val="00597359"/>
    <w:rsid w:val="0059785E"/>
    <w:rsid w:val="00597C8C"/>
    <w:rsid w:val="00597D3A"/>
    <w:rsid w:val="005A02B2"/>
    <w:rsid w:val="005A0352"/>
    <w:rsid w:val="005A04E8"/>
    <w:rsid w:val="005A1360"/>
    <w:rsid w:val="005A1526"/>
    <w:rsid w:val="005A15BB"/>
    <w:rsid w:val="005A15E6"/>
    <w:rsid w:val="005A1C96"/>
    <w:rsid w:val="005A1D7D"/>
    <w:rsid w:val="005A21FA"/>
    <w:rsid w:val="005A24B9"/>
    <w:rsid w:val="005A274F"/>
    <w:rsid w:val="005A28B1"/>
    <w:rsid w:val="005A2951"/>
    <w:rsid w:val="005A2A5D"/>
    <w:rsid w:val="005A2CB7"/>
    <w:rsid w:val="005A2E29"/>
    <w:rsid w:val="005A3174"/>
    <w:rsid w:val="005A3D02"/>
    <w:rsid w:val="005A4144"/>
    <w:rsid w:val="005A42D6"/>
    <w:rsid w:val="005A44BF"/>
    <w:rsid w:val="005A44DD"/>
    <w:rsid w:val="005A4E7B"/>
    <w:rsid w:val="005A4E82"/>
    <w:rsid w:val="005A5248"/>
    <w:rsid w:val="005A7264"/>
    <w:rsid w:val="005A74DB"/>
    <w:rsid w:val="005A74EC"/>
    <w:rsid w:val="005A78C7"/>
    <w:rsid w:val="005A7E99"/>
    <w:rsid w:val="005B01D3"/>
    <w:rsid w:val="005B07F8"/>
    <w:rsid w:val="005B0981"/>
    <w:rsid w:val="005B1133"/>
    <w:rsid w:val="005B1263"/>
    <w:rsid w:val="005B18AD"/>
    <w:rsid w:val="005B1C39"/>
    <w:rsid w:val="005B1DA4"/>
    <w:rsid w:val="005B1DDD"/>
    <w:rsid w:val="005B2177"/>
    <w:rsid w:val="005B230B"/>
    <w:rsid w:val="005B3497"/>
    <w:rsid w:val="005B3C1F"/>
    <w:rsid w:val="005B3CA8"/>
    <w:rsid w:val="005B3D17"/>
    <w:rsid w:val="005B3D51"/>
    <w:rsid w:val="005B3DA2"/>
    <w:rsid w:val="005B4201"/>
    <w:rsid w:val="005B436B"/>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011"/>
    <w:rsid w:val="005C05B8"/>
    <w:rsid w:val="005C0642"/>
    <w:rsid w:val="005C07A1"/>
    <w:rsid w:val="005C0FC8"/>
    <w:rsid w:val="005C104B"/>
    <w:rsid w:val="005C20D9"/>
    <w:rsid w:val="005C23E4"/>
    <w:rsid w:val="005C2404"/>
    <w:rsid w:val="005C2463"/>
    <w:rsid w:val="005C246E"/>
    <w:rsid w:val="005C2571"/>
    <w:rsid w:val="005C2763"/>
    <w:rsid w:val="005C28E9"/>
    <w:rsid w:val="005C2AAF"/>
    <w:rsid w:val="005C2C1D"/>
    <w:rsid w:val="005C34FA"/>
    <w:rsid w:val="005C382F"/>
    <w:rsid w:val="005C3D75"/>
    <w:rsid w:val="005C432C"/>
    <w:rsid w:val="005C4461"/>
    <w:rsid w:val="005C505E"/>
    <w:rsid w:val="005C5186"/>
    <w:rsid w:val="005C5402"/>
    <w:rsid w:val="005C54EF"/>
    <w:rsid w:val="005C5DEF"/>
    <w:rsid w:val="005C5ECE"/>
    <w:rsid w:val="005C5ED9"/>
    <w:rsid w:val="005C6825"/>
    <w:rsid w:val="005C6B73"/>
    <w:rsid w:val="005C6BE2"/>
    <w:rsid w:val="005C7A7A"/>
    <w:rsid w:val="005C7ED7"/>
    <w:rsid w:val="005D0397"/>
    <w:rsid w:val="005D0565"/>
    <w:rsid w:val="005D071D"/>
    <w:rsid w:val="005D09B8"/>
    <w:rsid w:val="005D0E1C"/>
    <w:rsid w:val="005D1075"/>
    <w:rsid w:val="005D1248"/>
    <w:rsid w:val="005D1255"/>
    <w:rsid w:val="005D12C4"/>
    <w:rsid w:val="005D141F"/>
    <w:rsid w:val="005D1494"/>
    <w:rsid w:val="005D1C5E"/>
    <w:rsid w:val="005D2102"/>
    <w:rsid w:val="005D24D7"/>
    <w:rsid w:val="005D2885"/>
    <w:rsid w:val="005D395A"/>
    <w:rsid w:val="005D47B6"/>
    <w:rsid w:val="005D48A2"/>
    <w:rsid w:val="005D497A"/>
    <w:rsid w:val="005D4AA8"/>
    <w:rsid w:val="005D54EB"/>
    <w:rsid w:val="005D556C"/>
    <w:rsid w:val="005D570B"/>
    <w:rsid w:val="005D62B3"/>
    <w:rsid w:val="005D6CC9"/>
    <w:rsid w:val="005D764B"/>
    <w:rsid w:val="005D773B"/>
    <w:rsid w:val="005E0160"/>
    <w:rsid w:val="005E03CB"/>
    <w:rsid w:val="005E0821"/>
    <w:rsid w:val="005E0A98"/>
    <w:rsid w:val="005E104B"/>
    <w:rsid w:val="005E109D"/>
    <w:rsid w:val="005E16C9"/>
    <w:rsid w:val="005E1961"/>
    <w:rsid w:val="005E1EA9"/>
    <w:rsid w:val="005E2204"/>
    <w:rsid w:val="005E25C1"/>
    <w:rsid w:val="005E2661"/>
    <w:rsid w:val="005E3167"/>
    <w:rsid w:val="005E34C4"/>
    <w:rsid w:val="005E36CC"/>
    <w:rsid w:val="005E3CB4"/>
    <w:rsid w:val="005E3E05"/>
    <w:rsid w:val="005E43AE"/>
    <w:rsid w:val="005E462C"/>
    <w:rsid w:val="005E4816"/>
    <w:rsid w:val="005E52F3"/>
    <w:rsid w:val="005E5351"/>
    <w:rsid w:val="005E542C"/>
    <w:rsid w:val="005E54F1"/>
    <w:rsid w:val="005E59CF"/>
    <w:rsid w:val="005E651B"/>
    <w:rsid w:val="005E6A00"/>
    <w:rsid w:val="005E6DD2"/>
    <w:rsid w:val="005E6ED5"/>
    <w:rsid w:val="005E74A0"/>
    <w:rsid w:val="005E7D9F"/>
    <w:rsid w:val="005E7E2C"/>
    <w:rsid w:val="005E7ECE"/>
    <w:rsid w:val="005E7FAB"/>
    <w:rsid w:val="005F03B9"/>
    <w:rsid w:val="005F0BB2"/>
    <w:rsid w:val="005F0C5A"/>
    <w:rsid w:val="005F0C72"/>
    <w:rsid w:val="005F0D01"/>
    <w:rsid w:val="005F0E8A"/>
    <w:rsid w:val="005F106A"/>
    <w:rsid w:val="005F1B40"/>
    <w:rsid w:val="005F1E0A"/>
    <w:rsid w:val="005F1F06"/>
    <w:rsid w:val="005F2030"/>
    <w:rsid w:val="005F2104"/>
    <w:rsid w:val="005F2738"/>
    <w:rsid w:val="005F2CD9"/>
    <w:rsid w:val="005F2DD4"/>
    <w:rsid w:val="005F3381"/>
    <w:rsid w:val="005F36AE"/>
    <w:rsid w:val="005F40BB"/>
    <w:rsid w:val="005F468D"/>
    <w:rsid w:val="005F4CC2"/>
    <w:rsid w:val="005F4FED"/>
    <w:rsid w:val="005F5223"/>
    <w:rsid w:val="005F551C"/>
    <w:rsid w:val="005F5CE7"/>
    <w:rsid w:val="005F5F36"/>
    <w:rsid w:val="005F618D"/>
    <w:rsid w:val="005F6F53"/>
    <w:rsid w:val="005F73D0"/>
    <w:rsid w:val="005F7770"/>
    <w:rsid w:val="005F7C8F"/>
    <w:rsid w:val="006002E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1E"/>
    <w:rsid w:val="00604691"/>
    <w:rsid w:val="00604976"/>
    <w:rsid w:val="00604A64"/>
    <w:rsid w:val="00604F9B"/>
    <w:rsid w:val="00605B53"/>
    <w:rsid w:val="00605E50"/>
    <w:rsid w:val="00605F62"/>
    <w:rsid w:val="00606402"/>
    <w:rsid w:val="00606440"/>
    <w:rsid w:val="00606505"/>
    <w:rsid w:val="0060655A"/>
    <w:rsid w:val="00606818"/>
    <w:rsid w:val="00606951"/>
    <w:rsid w:val="00606CC0"/>
    <w:rsid w:val="00606CDD"/>
    <w:rsid w:val="006071AD"/>
    <w:rsid w:val="006072AD"/>
    <w:rsid w:val="00607529"/>
    <w:rsid w:val="00607702"/>
    <w:rsid w:val="0060793A"/>
    <w:rsid w:val="00607B46"/>
    <w:rsid w:val="006105DB"/>
    <w:rsid w:val="00610620"/>
    <w:rsid w:val="0061110A"/>
    <w:rsid w:val="006112CD"/>
    <w:rsid w:val="00611307"/>
    <w:rsid w:val="00611A84"/>
    <w:rsid w:val="00611AEA"/>
    <w:rsid w:val="00611B10"/>
    <w:rsid w:val="00611D72"/>
    <w:rsid w:val="00611ED0"/>
    <w:rsid w:val="0061201A"/>
    <w:rsid w:val="006120DB"/>
    <w:rsid w:val="00612230"/>
    <w:rsid w:val="00612DE6"/>
    <w:rsid w:val="00612EAE"/>
    <w:rsid w:val="00613112"/>
    <w:rsid w:val="00613A36"/>
    <w:rsid w:val="00614254"/>
    <w:rsid w:val="00614317"/>
    <w:rsid w:val="0061433C"/>
    <w:rsid w:val="006143BD"/>
    <w:rsid w:val="0061440E"/>
    <w:rsid w:val="0061445B"/>
    <w:rsid w:val="00614C53"/>
    <w:rsid w:val="00614F7A"/>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626"/>
    <w:rsid w:val="00622B92"/>
    <w:rsid w:val="00622CC0"/>
    <w:rsid w:val="00622E33"/>
    <w:rsid w:val="00622FC5"/>
    <w:rsid w:val="00623339"/>
    <w:rsid w:val="00623C20"/>
    <w:rsid w:val="006243D6"/>
    <w:rsid w:val="00624A25"/>
    <w:rsid w:val="00624AAD"/>
    <w:rsid w:val="00624FB0"/>
    <w:rsid w:val="006254B4"/>
    <w:rsid w:val="006254FD"/>
    <w:rsid w:val="006262CF"/>
    <w:rsid w:val="006266D4"/>
    <w:rsid w:val="006266E1"/>
    <w:rsid w:val="006266FA"/>
    <w:rsid w:val="00626856"/>
    <w:rsid w:val="006269BF"/>
    <w:rsid w:val="00627067"/>
    <w:rsid w:val="0062728C"/>
    <w:rsid w:val="006273D8"/>
    <w:rsid w:val="006302E0"/>
    <w:rsid w:val="00630767"/>
    <w:rsid w:val="006307CD"/>
    <w:rsid w:val="00630E39"/>
    <w:rsid w:val="0063103F"/>
    <w:rsid w:val="0063133D"/>
    <w:rsid w:val="00631925"/>
    <w:rsid w:val="00631D9A"/>
    <w:rsid w:val="006326EA"/>
    <w:rsid w:val="006330C8"/>
    <w:rsid w:val="006331BD"/>
    <w:rsid w:val="00633361"/>
    <w:rsid w:val="00633D4A"/>
    <w:rsid w:val="0063439E"/>
    <w:rsid w:val="00634481"/>
    <w:rsid w:val="00634491"/>
    <w:rsid w:val="00634571"/>
    <w:rsid w:val="00634813"/>
    <w:rsid w:val="006349A7"/>
    <w:rsid w:val="00634E22"/>
    <w:rsid w:val="006357F6"/>
    <w:rsid w:val="00635893"/>
    <w:rsid w:val="00635A9E"/>
    <w:rsid w:val="00635C17"/>
    <w:rsid w:val="00635FEF"/>
    <w:rsid w:val="00636354"/>
    <w:rsid w:val="00636447"/>
    <w:rsid w:val="00636A17"/>
    <w:rsid w:val="0063703B"/>
    <w:rsid w:val="006378C4"/>
    <w:rsid w:val="00640E50"/>
    <w:rsid w:val="00640EC7"/>
    <w:rsid w:val="00641182"/>
    <w:rsid w:val="00641975"/>
    <w:rsid w:val="00641C8D"/>
    <w:rsid w:val="00641DB8"/>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8D9"/>
    <w:rsid w:val="0064712C"/>
    <w:rsid w:val="0064759D"/>
    <w:rsid w:val="00647777"/>
    <w:rsid w:val="00647AB3"/>
    <w:rsid w:val="00647AD8"/>
    <w:rsid w:val="00647D86"/>
    <w:rsid w:val="00647F59"/>
    <w:rsid w:val="00650050"/>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E92"/>
    <w:rsid w:val="00654F06"/>
    <w:rsid w:val="00655501"/>
    <w:rsid w:val="006556BA"/>
    <w:rsid w:val="00655BFD"/>
    <w:rsid w:val="00655E3E"/>
    <w:rsid w:val="00655F1F"/>
    <w:rsid w:val="00655F4D"/>
    <w:rsid w:val="00656718"/>
    <w:rsid w:val="00656BAC"/>
    <w:rsid w:val="0065734B"/>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DC1"/>
    <w:rsid w:val="00664151"/>
    <w:rsid w:val="0066438B"/>
    <w:rsid w:val="00664914"/>
    <w:rsid w:val="006649BD"/>
    <w:rsid w:val="00664BF0"/>
    <w:rsid w:val="00664C0B"/>
    <w:rsid w:val="00665A3C"/>
    <w:rsid w:val="00665D0D"/>
    <w:rsid w:val="00665E16"/>
    <w:rsid w:val="006662EB"/>
    <w:rsid w:val="006669FB"/>
    <w:rsid w:val="00666DFB"/>
    <w:rsid w:val="0066740E"/>
    <w:rsid w:val="006679B3"/>
    <w:rsid w:val="0067011C"/>
    <w:rsid w:val="00670AFB"/>
    <w:rsid w:val="00670B0F"/>
    <w:rsid w:val="00670C77"/>
    <w:rsid w:val="00670F64"/>
    <w:rsid w:val="00671260"/>
    <w:rsid w:val="006712C2"/>
    <w:rsid w:val="00671492"/>
    <w:rsid w:val="006717E1"/>
    <w:rsid w:val="00671D89"/>
    <w:rsid w:val="00671E17"/>
    <w:rsid w:val="00671FFF"/>
    <w:rsid w:val="00672399"/>
    <w:rsid w:val="0067295F"/>
    <w:rsid w:val="00672BB1"/>
    <w:rsid w:val="00672D08"/>
    <w:rsid w:val="00673B0F"/>
    <w:rsid w:val="00673B43"/>
    <w:rsid w:val="00673F70"/>
    <w:rsid w:val="006741BD"/>
    <w:rsid w:val="00674720"/>
    <w:rsid w:val="00674C30"/>
    <w:rsid w:val="00675203"/>
    <w:rsid w:val="00675E8D"/>
    <w:rsid w:val="006760A1"/>
    <w:rsid w:val="006761A1"/>
    <w:rsid w:val="00676B02"/>
    <w:rsid w:val="006770D4"/>
    <w:rsid w:val="006773B8"/>
    <w:rsid w:val="006773E8"/>
    <w:rsid w:val="00677CFC"/>
    <w:rsid w:val="00677D3D"/>
    <w:rsid w:val="00677DE9"/>
    <w:rsid w:val="00680086"/>
    <w:rsid w:val="00680CBA"/>
    <w:rsid w:val="006813EB"/>
    <w:rsid w:val="00681603"/>
    <w:rsid w:val="0068177A"/>
    <w:rsid w:val="006817C4"/>
    <w:rsid w:val="006817D2"/>
    <w:rsid w:val="006819A9"/>
    <w:rsid w:val="00681E17"/>
    <w:rsid w:val="00682292"/>
    <w:rsid w:val="00682478"/>
    <w:rsid w:val="006824B9"/>
    <w:rsid w:val="006829E9"/>
    <w:rsid w:val="00682A59"/>
    <w:rsid w:val="00682BD8"/>
    <w:rsid w:val="0068306F"/>
    <w:rsid w:val="0068323C"/>
    <w:rsid w:val="006832BC"/>
    <w:rsid w:val="0068345F"/>
    <w:rsid w:val="00683AD9"/>
    <w:rsid w:val="00683D2E"/>
    <w:rsid w:val="0068458E"/>
    <w:rsid w:val="006846D5"/>
    <w:rsid w:val="006848E7"/>
    <w:rsid w:val="006850FB"/>
    <w:rsid w:val="006852CE"/>
    <w:rsid w:val="00685B39"/>
    <w:rsid w:val="0068664E"/>
    <w:rsid w:val="00686997"/>
    <w:rsid w:val="00686BAD"/>
    <w:rsid w:val="00686C6D"/>
    <w:rsid w:val="00686C8C"/>
    <w:rsid w:val="00686D61"/>
    <w:rsid w:val="00687233"/>
    <w:rsid w:val="006873BE"/>
    <w:rsid w:val="006876AA"/>
    <w:rsid w:val="00687EDB"/>
    <w:rsid w:val="006903C0"/>
    <w:rsid w:val="0069052A"/>
    <w:rsid w:val="006909B7"/>
    <w:rsid w:val="00690BA0"/>
    <w:rsid w:val="00691664"/>
    <w:rsid w:val="0069186E"/>
    <w:rsid w:val="0069198C"/>
    <w:rsid w:val="00691BD2"/>
    <w:rsid w:val="00691FA5"/>
    <w:rsid w:val="0069210E"/>
    <w:rsid w:val="006923E6"/>
    <w:rsid w:val="00692877"/>
    <w:rsid w:val="006930DF"/>
    <w:rsid w:val="00693285"/>
    <w:rsid w:val="006934CF"/>
    <w:rsid w:val="0069365C"/>
    <w:rsid w:val="00693963"/>
    <w:rsid w:val="00693ACB"/>
    <w:rsid w:val="00693C50"/>
    <w:rsid w:val="00693E23"/>
    <w:rsid w:val="006944E2"/>
    <w:rsid w:val="006945EA"/>
    <w:rsid w:val="006946E7"/>
    <w:rsid w:val="006947BD"/>
    <w:rsid w:val="006947C5"/>
    <w:rsid w:val="006947E2"/>
    <w:rsid w:val="00694930"/>
    <w:rsid w:val="00694A77"/>
    <w:rsid w:val="00694C2C"/>
    <w:rsid w:val="00694D4F"/>
    <w:rsid w:val="00694EFB"/>
    <w:rsid w:val="0069540B"/>
    <w:rsid w:val="006955CD"/>
    <w:rsid w:val="0069611C"/>
    <w:rsid w:val="00696530"/>
    <w:rsid w:val="006967A1"/>
    <w:rsid w:val="00696D1D"/>
    <w:rsid w:val="0069749C"/>
    <w:rsid w:val="006979E4"/>
    <w:rsid w:val="00697AB9"/>
    <w:rsid w:val="00697EA6"/>
    <w:rsid w:val="006A0425"/>
    <w:rsid w:val="006A0FAB"/>
    <w:rsid w:val="006A14B6"/>
    <w:rsid w:val="006A1A20"/>
    <w:rsid w:val="006A1B88"/>
    <w:rsid w:val="006A2763"/>
    <w:rsid w:val="006A2DEE"/>
    <w:rsid w:val="006A2E29"/>
    <w:rsid w:val="006A3398"/>
    <w:rsid w:val="006A396B"/>
    <w:rsid w:val="006A3A4C"/>
    <w:rsid w:val="006A3A96"/>
    <w:rsid w:val="006A4025"/>
    <w:rsid w:val="006A40D7"/>
    <w:rsid w:val="006A4556"/>
    <w:rsid w:val="006A4700"/>
    <w:rsid w:val="006A4979"/>
    <w:rsid w:val="006A4C45"/>
    <w:rsid w:val="006A4D08"/>
    <w:rsid w:val="006A4D41"/>
    <w:rsid w:val="006A4FD8"/>
    <w:rsid w:val="006A5ECE"/>
    <w:rsid w:val="006A62A4"/>
    <w:rsid w:val="006A66B0"/>
    <w:rsid w:val="006A6A19"/>
    <w:rsid w:val="006A7152"/>
    <w:rsid w:val="006A73C4"/>
    <w:rsid w:val="006A7AB7"/>
    <w:rsid w:val="006A7BC9"/>
    <w:rsid w:val="006B00A9"/>
    <w:rsid w:val="006B01B5"/>
    <w:rsid w:val="006B0264"/>
    <w:rsid w:val="006B04EB"/>
    <w:rsid w:val="006B05D3"/>
    <w:rsid w:val="006B0F4B"/>
    <w:rsid w:val="006B13BB"/>
    <w:rsid w:val="006B14EB"/>
    <w:rsid w:val="006B16AB"/>
    <w:rsid w:val="006B1795"/>
    <w:rsid w:val="006B1AA4"/>
    <w:rsid w:val="006B1B43"/>
    <w:rsid w:val="006B1C34"/>
    <w:rsid w:val="006B2C90"/>
    <w:rsid w:val="006B30E7"/>
    <w:rsid w:val="006B3157"/>
    <w:rsid w:val="006B322F"/>
    <w:rsid w:val="006B35BB"/>
    <w:rsid w:val="006B36E4"/>
    <w:rsid w:val="006B41FB"/>
    <w:rsid w:val="006B4566"/>
    <w:rsid w:val="006B460D"/>
    <w:rsid w:val="006B460E"/>
    <w:rsid w:val="006B46AE"/>
    <w:rsid w:val="006B47DA"/>
    <w:rsid w:val="006B550D"/>
    <w:rsid w:val="006B5CB2"/>
    <w:rsid w:val="006B5FC6"/>
    <w:rsid w:val="006B62DD"/>
    <w:rsid w:val="006B62E9"/>
    <w:rsid w:val="006B6375"/>
    <w:rsid w:val="006B65FF"/>
    <w:rsid w:val="006B6D7C"/>
    <w:rsid w:val="006B70FB"/>
    <w:rsid w:val="006B7163"/>
    <w:rsid w:val="006B7260"/>
    <w:rsid w:val="006B75C1"/>
    <w:rsid w:val="006B77B4"/>
    <w:rsid w:val="006C04FB"/>
    <w:rsid w:val="006C08AE"/>
    <w:rsid w:val="006C0BAF"/>
    <w:rsid w:val="006C0C3D"/>
    <w:rsid w:val="006C1465"/>
    <w:rsid w:val="006C15C1"/>
    <w:rsid w:val="006C162F"/>
    <w:rsid w:val="006C16EE"/>
    <w:rsid w:val="006C1BDC"/>
    <w:rsid w:val="006C1C93"/>
    <w:rsid w:val="006C1E2B"/>
    <w:rsid w:val="006C2524"/>
    <w:rsid w:val="006C2583"/>
    <w:rsid w:val="006C26A7"/>
    <w:rsid w:val="006C2AA5"/>
    <w:rsid w:val="006C2CEA"/>
    <w:rsid w:val="006C30E6"/>
    <w:rsid w:val="006C3273"/>
    <w:rsid w:val="006C3B7C"/>
    <w:rsid w:val="006C3CC3"/>
    <w:rsid w:val="006C3D2F"/>
    <w:rsid w:val="006C457A"/>
    <w:rsid w:val="006C45E9"/>
    <w:rsid w:val="006C4C76"/>
    <w:rsid w:val="006C52DE"/>
    <w:rsid w:val="006C55AB"/>
    <w:rsid w:val="006C577B"/>
    <w:rsid w:val="006C5DD8"/>
    <w:rsid w:val="006C5DF4"/>
    <w:rsid w:val="006C660C"/>
    <w:rsid w:val="006C66D5"/>
    <w:rsid w:val="006C68CD"/>
    <w:rsid w:val="006C71AB"/>
    <w:rsid w:val="006C7DE0"/>
    <w:rsid w:val="006D0574"/>
    <w:rsid w:val="006D0741"/>
    <w:rsid w:val="006D0A00"/>
    <w:rsid w:val="006D0A6F"/>
    <w:rsid w:val="006D0E5A"/>
    <w:rsid w:val="006D0EC4"/>
    <w:rsid w:val="006D1077"/>
    <w:rsid w:val="006D10AF"/>
    <w:rsid w:val="006D10E8"/>
    <w:rsid w:val="006D119C"/>
    <w:rsid w:val="006D1499"/>
    <w:rsid w:val="006D1F88"/>
    <w:rsid w:val="006D2216"/>
    <w:rsid w:val="006D27E6"/>
    <w:rsid w:val="006D2A33"/>
    <w:rsid w:val="006D2EB2"/>
    <w:rsid w:val="006D3267"/>
    <w:rsid w:val="006D3855"/>
    <w:rsid w:val="006D3E6B"/>
    <w:rsid w:val="006D4804"/>
    <w:rsid w:val="006D4851"/>
    <w:rsid w:val="006D576A"/>
    <w:rsid w:val="006D58B9"/>
    <w:rsid w:val="006D5B8A"/>
    <w:rsid w:val="006D6720"/>
    <w:rsid w:val="006D6905"/>
    <w:rsid w:val="006D6C20"/>
    <w:rsid w:val="006D6D63"/>
    <w:rsid w:val="006D71A0"/>
    <w:rsid w:val="006D738D"/>
    <w:rsid w:val="006D756A"/>
    <w:rsid w:val="006D7ABC"/>
    <w:rsid w:val="006D7BB9"/>
    <w:rsid w:val="006D7C46"/>
    <w:rsid w:val="006E0006"/>
    <w:rsid w:val="006E01B1"/>
    <w:rsid w:val="006E02AC"/>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2C5B"/>
    <w:rsid w:val="006E3ACC"/>
    <w:rsid w:val="006E3DCD"/>
    <w:rsid w:val="006E3F7A"/>
    <w:rsid w:val="006E4056"/>
    <w:rsid w:val="006E4181"/>
    <w:rsid w:val="006E443A"/>
    <w:rsid w:val="006E4474"/>
    <w:rsid w:val="006E481F"/>
    <w:rsid w:val="006E4856"/>
    <w:rsid w:val="006E4D73"/>
    <w:rsid w:val="006E50C6"/>
    <w:rsid w:val="006E5453"/>
    <w:rsid w:val="006E5475"/>
    <w:rsid w:val="006E5932"/>
    <w:rsid w:val="006E5FC9"/>
    <w:rsid w:val="006E640D"/>
    <w:rsid w:val="006E6C8C"/>
    <w:rsid w:val="006E6CE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3F1"/>
    <w:rsid w:val="006F17CE"/>
    <w:rsid w:val="006F1955"/>
    <w:rsid w:val="006F1C41"/>
    <w:rsid w:val="006F1E76"/>
    <w:rsid w:val="006F231D"/>
    <w:rsid w:val="006F248C"/>
    <w:rsid w:val="006F277E"/>
    <w:rsid w:val="006F27FF"/>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B72"/>
    <w:rsid w:val="006F747F"/>
    <w:rsid w:val="006F7E65"/>
    <w:rsid w:val="0070005F"/>
    <w:rsid w:val="00700C18"/>
    <w:rsid w:val="00700EE9"/>
    <w:rsid w:val="007010C5"/>
    <w:rsid w:val="007011AB"/>
    <w:rsid w:val="00701595"/>
    <w:rsid w:val="00701952"/>
    <w:rsid w:val="00701BC0"/>
    <w:rsid w:val="00701F5E"/>
    <w:rsid w:val="007023F5"/>
    <w:rsid w:val="00702629"/>
    <w:rsid w:val="00702B73"/>
    <w:rsid w:val="00702D28"/>
    <w:rsid w:val="0070323A"/>
    <w:rsid w:val="00703986"/>
    <w:rsid w:val="00703A2A"/>
    <w:rsid w:val="00703AF1"/>
    <w:rsid w:val="00703BC5"/>
    <w:rsid w:val="00704255"/>
    <w:rsid w:val="00704C93"/>
    <w:rsid w:val="00704D0F"/>
    <w:rsid w:val="00705752"/>
    <w:rsid w:val="0070625D"/>
    <w:rsid w:val="00706347"/>
    <w:rsid w:val="0070663E"/>
    <w:rsid w:val="00706747"/>
    <w:rsid w:val="00706F9F"/>
    <w:rsid w:val="007070EE"/>
    <w:rsid w:val="00707264"/>
    <w:rsid w:val="00707373"/>
    <w:rsid w:val="00707B50"/>
    <w:rsid w:val="007105AA"/>
    <w:rsid w:val="0071108E"/>
    <w:rsid w:val="0071115B"/>
    <w:rsid w:val="007112FA"/>
    <w:rsid w:val="007114A6"/>
    <w:rsid w:val="0071172A"/>
    <w:rsid w:val="0071198A"/>
    <w:rsid w:val="00711F73"/>
    <w:rsid w:val="007120C9"/>
    <w:rsid w:val="0071253A"/>
    <w:rsid w:val="00712F5D"/>
    <w:rsid w:val="0071329F"/>
    <w:rsid w:val="007138F0"/>
    <w:rsid w:val="00713906"/>
    <w:rsid w:val="00713B45"/>
    <w:rsid w:val="00714D58"/>
    <w:rsid w:val="00714FD3"/>
    <w:rsid w:val="0071518E"/>
    <w:rsid w:val="0071530E"/>
    <w:rsid w:val="00715952"/>
    <w:rsid w:val="00715EE8"/>
    <w:rsid w:val="00716795"/>
    <w:rsid w:val="007169A1"/>
    <w:rsid w:val="00716CA0"/>
    <w:rsid w:val="00716DAF"/>
    <w:rsid w:val="007172B7"/>
    <w:rsid w:val="007178CC"/>
    <w:rsid w:val="00717B97"/>
    <w:rsid w:val="00720154"/>
    <w:rsid w:val="007202E0"/>
    <w:rsid w:val="007209C2"/>
    <w:rsid w:val="00720CF3"/>
    <w:rsid w:val="00720D32"/>
    <w:rsid w:val="00720D3D"/>
    <w:rsid w:val="007213D7"/>
    <w:rsid w:val="007219AA"/>
    <w:rsid w:val="007219FD"/>
    <w:rsid w:val="00721A9C"/>
    <w:rsid w:val="00721D10"/>
    <w:rsid w:val="0072212E"/>
    <w:rsid w:val="007221FA"/>
    <w:rsid w:val="0072239F"/>
    <w:rsid w:val="0072260B"/>
    <w:rsid w:val="00722A0A"/>
    <w:rsid w:val="007230EC"/>
    <w:rsid w:val="00723379"/>
    <w:rsid w:val="00723545"/>
    <w:rsid w:val="007239D7"/>
    <w:rsid w:val="00723CAA"/>
    <w:rsid w:val="007244C5"/>
    <w:rsid w:val="00724536"/>
    <w:rsid w:val="007253F3"/>
    <w:rsid w:val="00725713"/>
    <w:rsid w:val="00725BC7"/>
    <w:rsid w:val="007261D2"/>
    <w:rsid w:val="00726A4B"/>
    <w:rsid w:val="00726B50"/>
    <w:rsid w:val="00726E5A"/>
    <w:rsid w:val="00727294"/>
    <w:rsid w:val="00727346"/>
    <w:rsid w:val="0072771D"/>
    <w:rsid w:val="00727BF4"/>
    <w:rsid w:val="00727D59"/>
    <w:rsid w:val="00731015"/>
    <w:rsid w:val="007312FD"/>
    <w:rsid w:val="00731798"/>
    <w:rsid w:val="00731873"/>
    <w:rsid w:val="007322F9"/>
    <w:rsid w:val="00732B3E"/>
    <w:rsid w:val="00732B4D"/>
    <w:rsid w:val="0073302E"/>
    <w:rsid w:val="007334AC"/>
    <w:rsid w:val="0073357F"/>
    <w:rsid w:val="00733881"/>
    <w:rsid w:val="00733AA2"/>
    <w:rsid w:val="00733ACF"/>
    <w:rsid w:val="00733BAD"/>
    <w:rsid w:val="00733CAD"/>
    <w:rsid w:val="00733DB9"/>
    <w:rsid w:val="00733DE8"/>
    <w:rsid w:val="00733FAF"/>
    <w:rsid w:val="00734617"/>
    <w:rsid w:val="007346AC"/>
    <w:rsid w:val="007347E0"/>
    <w:rsid w:val="00734B53"/>
    <w:rsid w:val="00734D61"/>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47F39"/>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592"/>
    <w:rsid w:val="00754749"/>
    <w:rsid w:val="00754BEB"/>
    <w:rsid w:val="00754D6D"/>
    <w:rsid w:val="00754F62"/>
    <w:rsid w:val="007554D1"/>
    <w:rsid w:val="00755955"/>
    <w:rsid w:val="00755B35"/>
    <w:rsid w:val="00755CC8"/>
    <w:rsid w:val="00755F55"/>
    <w:rsid w:val="00756497"/>
    <w:rsid w:val="00756552"/>
    <w:rsid w:val="00756F57"/>
    <w:rsid w:val="00756FFA"/>
    <w:rsid w:val="007575D4"/>
    <w:rsid w:val="007579AE"/>
    <w:rsid w:val="007579E2"/>
    <w:rsid w:val="00760543"/>
    <w:rsid w:val="00760556"/>
    <w:rsid w:val="007608FB"/>
    <w:rsid w:val="00760950"/>
    <w:rsid w:val="0076096D"/>
    <w:rsid w:val="007611B8"/>
    <w:rsid w:val="00761233"/>
    <w:rsid w:val="0076126B"/>
    <w:rsid w:val="007616A6"/>
    <w:rsid w:val="00761940"/>
    <w:rsid w:val="00761AFD"/>
    <w:rsid w:val="00761B84"/>
    <w:rsid w:val="00762267"/>
    <w:rsid w:val="007623A3"/>
    <w:rsid w:val="0076264F"/>
    <w:rsid w:val="00762D06"/>
    <w:rsid w:val="00762D0E"/>
    <w:rsid w:val="00762DDD"/>
    <w:rsid w:val="0076407E"/>
    <w:rsid w:val="00764110"/>
    <w:rsid w:val="00764456"/>
    <w:rsid w:val="00764E15"/>
    <w:rsid w:val="0076540A"/>
    <w:rsid w:val="00765855"/>
    <w:rsid w:val="00765F41"/>
    <w:rsid w:val="00765F49"/>
    <w:rsid w:val="007660F9"/>
    <w:rsid w:val="007667D9"/>
    <w:rsid w:val="00766982"/>
    <w:rsid w:val="00766B5F"/>
    <w:rsid w:val="00767205"/>
    <w:rsid w:val="007673BD"/>
    <w:rsid w:val="007673EA"/>
    <w:rsid w:val="0076773C"/>
    <w:rsid w:val="00767852"/>
    <w:rsid w:val="00767D34"/>
    <w:rsid w:val="0077067E"/>
    <w:rsid w:val="00770D11"/>
    <w:rsid w:val="007710F9"/>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4F7"/>
    <w:rsid w:val="00776A64"/>
    <w:rsid w:val="00776ADF"/>
    <w:rsid w:val="00776C58"/>
    <w:rsid w:val="00777036"/>
    <w:rsid w:val="00777103"/>
    <w:rsid w:val="0077710D"/>
    <w:rsid w:val="007778FA"/>
    <w:rsid w:val="00777DA8"/>
    <w:rsid w:val="00777FE0"/>
    <w:rsid w:val="007800F5"/>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D1F"/>
    <w:rsid w:val="00783DE2"/>
    <w:rsid w:val="00783F49"/>
    <w:rsid w:val="007842F3"/>
    <w:rsid w:val="007843F4"/>
    <w:rsid w:val="00784A45"/>
    <w:rsid w:val="00784B91"/>
    <w:rsid w:val="00785089"/>
    <w:rsid w:val="007851E1"/>
    <w:rsid w:val="00785225"/>
    <w:rsid w:val="00785300"/>
    <w:rsid w:val="0078568D"/>
    <w:rsid w:val="00785938"/>
    <w:rsid w:val="00785A12"/>
    <w:rsid w:val="00785AA2"/>
    <w:rsid w:val="00785AEE"/>
    <w:rsid w:val="00785FCA"/>
    <w:rsid w:val="00786086"/>
    <w:rsid w:val="007860F7"/>
    <w:rsid w:val="007861EC"/>
    <w:rsid w:val="00786379"/>
    <w:rsid w:val="007864F2"/>
    <w:rsid w:val="00786862"/>
    <w:rsid w:val="00786A58"/>
    <w:rsid w:val="00786B21"/>
    <w:rsid w:val="007875DF"/>
    <w:rsid w:val="00787867"/>
    <w:rsid w:val="0078798D"/>
    <w:rsid w:val="007879D1"/>
    <w:rsid w:val="00787AC4"/>
    <w:rsid w:val="00787C50"/>
    <w:rsid w:val="0079025C"/>
    <w:rsid w:val="0079048F"/>
    <w:rsid w:val="00790660"/>
    <w:rsid w:val="00790B01"/>
    <w:rsid w:val="00790C4F"/>
    <w:rsid w:val="00790E9E"/>
    <w:rsid w:val="00790FAA"/>
    <w:rsid w:val="0079101C"/>
    <w:rsid w:val="00791401"/>
    <w:rsid w:val="00791D5A"/>
    <w:rsid w:val="00791FC1"/>
    <w:rsid w:val="00792161"/>
    <w:rsid w:val="0079245C"/>
    <w:rsid w:val="00792757"/>
    <w:rsid w:val="0079279B"/>
    <w:rsid w:val="00792A52"/>
    <w:rsid w:val="00792BEF"/>
    <w:rsid w:val="00792E00"/>
    <w:rsid w:val="00793018"/>
    <w:rsid w:val="00793107"/>
    <w:rsid w:val="007933F8"/>
    <w:rsid w:val="00793602"/>
    <w:rsid w:val="007939F0"/>
    <w:rsid w:val="00793DB1"/>
    <w:rsid w:val="007943AF"/>
    <w:rsid w:val="00794728"/>
    <w:rsid w:val="007947CB"/>
    <w:rsid w:val="00794808"/>
    <w:rsid w:val="0079521E"/>
    <w:rsid w:val="00795366"/>
    <w:rsid w:val="00795609"/>
    <w:rsid w:val="0079581E"/>
    <w:rsid w:val="00795C30"/>
    <w:rsid w:val="00795EC4"/>
    <w:rsid w:val="00796650"/>
    <w:rsid w:val="0079687A"/>
    <w:rsid w:val="00796C23"/>
    <w:rsid w:val="00796C84"/>
    <w:rsid w:val="00796EA4"/>
    <w:rsid w:val="00797148"/>
    <w:rsid w:val="00797272"/>
    <w:rsid w:val="00797645"/>
    <w:rsid w:val="00797BC5"/>
    <w:rsid w:val="00797D2E"/>
    <w:rsid w:val="007A01A6"/>
    <w:rsid w:val="007A05FD"/>
    <w:rsid w:val="007A09E6"/>
    <w:rsid w:val="007A1097"/>
    <w:rsid w:val="007A146A"/>
    <w:rsid w:val="007A1A56"/>
    <w:rsid w:val="007A1B2B"/>
    <w:rsid w:val="007A22B8"/>
    <w:rsid w:val="007A2603"/>
    <w:rsid w:val="007A2C14"/>
    <w:rsid w:val="007A2C47"/>
    <w:rsid w:val="007A3485"/>
    <w:rsid w:val="007A371C"/>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1BE"/>
    <w:rsid w:val="007B03D2"/>
    <w:rsid w:val="007B0543"/>
    <w:rsid w:val="007B0B6E"/>
    <w:rsid w:val="007B0B9B"/>
    <w:rsid w:val="007B0F02"/>
    <w:rsid w:val="007B1164"/>
    <w:rsid w:val="007B140D"/>
    <w:rsid w:val="007B197C"/>
    <w:rsid w:val="007B1A00"/>
    <w:rsid w:val="007B1F76"/>
    <w:rsid w:val="007B27B4"/>
    <w:rsid w:val="007B2802"/>
    <w:rsid w:val="007B2B1A"/>
    <w:rsid w:val="007B3314"/>
    <w:rsid w:val="007B384D"/>
    <w:rsid w:val="007B3BA0"/>
    <w:rsid w:val="007B3C66"/>
    <w:rsid w:val="007B4113"/>
    <w:rsid w:val="007B431B"/>
    <w:rsid w:val="007B4412"/>
    <w:rsid w:val="007B47D4"/>
    <w:rsid w:val="007B4823"/>
    <w:rsid w:val="007B4EC0"/>
    <w:rsid w:val="007B5135"/>
    <w:rsid w:val="007B5174"/>
    <w:rsid w:val="007B51F1"/>
    <w:rsid w:val="007B541D"/>
    <w:rsid w:val="007B5837"/>
    <w:rsid w:val="007B5BC4"/>
    <w:rsid w:val="007B608C"/>
    <w:rsid w:val="007B6328"/>
    <w:rsid w:val="007B6535"/>
    <w:rsid w:val="007B6657"/>
    <w:rsid w:val="007B6996"/>
    <w:rsid w:val="007B6D2E"/>
    <w:rsid w:val="007B6D7A"/>
    <w:rsid w:val="007B6D8F"/>
    <w:rsid w:val="007B74C4"/>
    <w:rsid w:val="007B7559"/>
    <w:rsid w:val="007B76C3"/>
    <w:rsid w:val="007B76F2"/>
    <w:rsid w:val="007B7A2B"/>
    <w:rsid w:val="007C046C"/>
    <w:rsid w:val="007C11ED"/>
    <w:rsid w:val="007C177D"/>
    <w:rsid w:val="007C1A65"/>
    <w:rsid w:val="007C2272"/>
    <w:rsid w:val="007C22CA"/>
    <w:rsid w:val="007C244B"/>
    <w:rsid w:val="007C263F"/>
    <w:rsid w:val="007C2698"/>
    <w:rsid w:val="007C27BC"/>
    <w:rsid w:val="007C2A32"/>
    <w:rsid w:val="007C2A69"/>
    <w:rsid w:val="007C2CCA"/>
    <w:rsid w:val="007C30CE"/>
    <w:rsid w:val="007C3122"/>
    <w:rsid w:val="007C33A4"/>
    <w:rsid w:val="007C348B"/>
    <w:rsid w:val="007C3580"/>
    <w:rsid w:val="007C364B"/>
    <w:rsid w:val="007C36CA"/>
    <w:rsid w:val="007C3A71"/>
    <w:rsid w:val="007C3BDD"/>
    <w:rsid w:val="007C4181"/>
    <w:rsid w:val="007C4686"/>
    <w:rsid w:val="007C4727"/>
    <w:rsid w:val="007C472A"/>
    <w:rsid w:val="007C477E"/>
    <w:rsid w:val="007C4BCE"/>
    <w:rsid w:val="007C4EA8"/>
    <w:rsid w:val="007C5026"/>
    <w:rsid w:val="007C518E"/>
    <w:rsid w:val="007C5400"/>
    <w:rsid w:val="007C5554"/>
    <w:rsid w:val="007C57D5"/>
    <w:rsid w:val="007C63CD"/>
    <w:rsid w:val="007C6706"/>
    <w:rsid w:val="007C6777"/>
    <w:rsid w:val="007C6AA2"/>
    <w:rsid w:val="007C6B43"/>
    <w:rsid w:val="007C6EB3"/>
    <w:rsid w:val="007C6ECA"/>
    <w:rsid w:val="007C7BDE"/>
    <w:rsid w:val="007C7E1E"/>
    <w:rsid w:val="007D00DF"/>
    <w:rsid w:val="007D02A3"/>
    <w:rsid w:val="007D0435"/>
    <w:rsid w:val="007D0603"/>
    <w:rsid w:val="007D082B"/>
    <w:rsid w:val="007D0C23"/>
    <w:rsid w:val="007D0E2B"/>
    <w:rsid w:val="007D10E0"/>
    <w:rsid w:val="007D1854"/>
    <w:rsid w:val="007D1C4B"/>
    <w:rsid w:val="007D1D3B"/>
    <w:rsid w:val="007D2187"/>
    <w:rsid w:val="007D229D"/>
    <w:rsid w:val="007D25BC"/>
    <w:rsid w:val="007D29CE"/>
    <w:rsid w:val="007D2F8D"/>
    <w:rsid w:val="007D349B"/>
    <w:rsid w:val="007D45FF"/>
    <w:rsid w:val="007D4AB6"/>
    <w:rsid w:val="007D4B22"/>
    <w:rsid w:val="007D4E91"/>
    <w:rsid w:val="007D50FD"/>
    <w:rsid w:val="007D5363"/>
    <w:rsid w:val="007D5449"/>
    <w:rsid w:val="007D5534"/>
    <w:rsid w:val="007D5758"/>
    <w:rsid w:val="007D5923"/>
    <w:rsid w:val="007D5A97"/>
    <w:rsid w:val="007D5C33"/>
    <w:rsid w:val="007D605B"/>
    <w:rsid w:val="007D7383"/>
    <w:rsid w:val="007D7DE0"/>
    <w:rsid w:val="007D7E0B"/>
    <w:rsid w:val="007D7FEE"/>
    <w:rsid w:val="007E0104"/>
    <w:rsid w:val="007E08CF"/>
    <w:rsid w:val="007E0AA8"/>
    <w:rsid w:val="007E0AF4"/>
    <w:rsid w:val="007E0B6F"/>
    <w:rsid w:val="007E0DC6"/>
    <w:rsid w:val="007E16CC"/>
    <w:rsid w:val="007E1820"/>
    <w:rsid w:val="007E1919"/>
    <w:rsid w:val="007E1960"/>
    <w:rsid w:val="007E1B74"/>
    <w:rsid w:val="007E1C6B"/>
    <w:rsid w:val="007E22DB"/>
    <w:rsid w:val="007E2398"/>
    <w:rsid w:val="007E24AF"/>
    <w:rsid w:val="007E2959"/>
    <w:rsid w:val="007E2CB4"/>
    <w:rsid w:val="007E3406"/>
    <w:rsid w:val="007E35F2"/>
    <w:rsid w:val="007E3890"/>
    <w:rsid w:val="007E3D2B"/>
    <w:rsid w:val="007E3F5A"/>
    <w:rsid w:val="007E4055"/>
    <w:rsid w:val="007E492C"/>
    <w:rsid w:val="007E5278"/>
    <w:rsid w:val="007E536E"/>
    <w:rsid w:val="007E5592"/>
    <w:rsid w:val="007E5C43"/>
    <w:rsid w:val="007E5DAB"/>
    <w:rsid w:val="007E5F8D"/>
    <w:rsid w:val="007E679C"/>
    <w:rsid w:val="007E6818"/>
    <w:rsid w:val="007E6819"/>
    <w:rsid w:val="007E6F77"/>
    <w:rsid w:val="007E7596"/>
    <w:rsid w:val="007E7B22"/>
    <w:rsid w:val="007E7CEB"/>
    <w:rsid w:val="007E7E4B"/>
    <w:rsid w:val="007E7F34"/>
    <w:rsid w:val="007F0076"/>
    <w:rsid w:val="007F1183"/>
    <w:rsid w:val="007F1A6B"/>
    <w:rsid w:val="007F1C87"/>
    <w:rsid w:val="007F1D7C"/>
    <w:rsid w:val="007F1DCA"/>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BFE"/>
    <w:rsid w:val="007F6E36"/>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53E"/>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EB8"/>
    <w:rsid w:val="00807FD2"/>
    <w:rsid w:val="008102DA"/>
    <w:rsid w:val="00810394"/>
    <w:rsid w:val="0081053C"/>
    <w:rsid w:val="00810583"/>
    <w:rsid w:val="00810594"/>
    <w:rsid w:val="00810B9B"/>
    <w:rsid w:val="00810C40"/>
    <w:rsid w:val="00810C97"/>
    <w:rsid w:val="00810DB7"/>
    <w:rsid w:val="0081130A"/>
    <w:rsid w:val="00811333"/>
    <w:rsid w:val="008113A3"/>
    <w:rsid w:val="008114B8"/>
    <w:rsid w:val="00811668"/>
    <w:rsid w:val="00811BE4"/>
    <w:rsid w:val="00812471"/>
    <w:rsid w:val="008125FD"/>
    <w:rsid w:val="00812815"/>
    <w:rsid w:val="00812912"/>
    <w:rsid w:val="00812942"/>
    <w:rsid w:val="00812A2A"/>
    <w:rsid w:val="008130E7"/>
    <w:rsid w:val="008134CB"/>
    <w:rsid w:val="0081365B"/>
    <w:rsid w:val="00813897"/>
    <w:rsid w:val="00813B0C"/>
    <w:rsid w:val="00813B7A"/>
    <w:rsid w:val="00813C44"/>
    <w:rsid w:val="008141F0"/>
    <w:rsid w:val="0081426B"/>
    <w:rsid w:val="008144C5"/>
    <w:rsid w:val="0081521B"/>
    <w:rsid w:val="00815479"/>
    <w:rsid w:val="00815A5C"/>
    <w:rsid w:val="00815BDC"/>
    <w:rsid w:val="0081622F"/>
    <w:rsid w:val="008164EA"/>
    <w:rsid w:val="00816E7C"/>
    <w:rsid w:val="00817873"/>
    <w:rsid w:val="00820451"/>
    <w:rsid w:val="008207F6"/>
    <w:rsid w:val="00820CF6"/>
    <w:rsid w:val="00820F1C"/>
    <w:rsid w:val="00821262"/>
    <w:rsid w:val="008212DD"/>
    <w:rsid w:val="00821EEC"/>
    <w:rsid w:val="008225CE"/>
    <w:rsid w:val="008226F0"/>
    <w:rsid w:val="008227BC"/>
    <w:rsid w:val="00822AEC"/>
    <w:rsid w:val="00822E62"/>
    <w:rsid w:val="00822EB8"/>
    <w:rsid w:val="008230D6"/>
    <w:rsid w:val="00823238"/>
    <w:rsid w:val="0082337E"/>
    <w:rsid w:val="0082347E"/>
    <w:rsid w:val="00823550"/>
    <w:rsid w:val="008236C5"/>
    <w:rsid w:val="00823E7D"/>
    <w:rsid w:val="00823F98"/>
    <w:rsid w:val="00824171"/>
    <w:rsid w:val="0082438E"/>
    <w:rsid w:val="00824E40"/>
    <w:rsid w:val="00824EDE"/>
    <w:rsid w:val="0082545D"/>
    <w:rsid w:val="00825489"/>
    <w:rsid w:val="00825C51"/>
    <w:rsid w:val="00825D71"/>
    <w:rsid w:val="00825DF1"/>
    <w:rsid w:val="0082619D"/>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1DC"/>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074"/>
    <w:rsid w:val="008352BE"/>
    <w:rsid w:val="0083594F"/>
    <w:rsid w:val="00835EA5"/>
    <w:rsid w:val="00835FDA"/>
    <w:rsid w:val="0083644E"/>
    <w:rsid w:val="00836702"/>
    <w:rsid w:val="00836A4F"/>
    <w:rsid w:val="00836DDA"/>
    <w:rsid w:val="00836EF0"/>
    <w:rsid w:val="008370A9"/>
    <w:rsid w:val="008375F9"/>
    <w:rsid w:val="0083775B"/>
    <w:rsid w:val="008403FA"/>
    <w:rsid w:val="00840D81"/>
    <w:rsid w:val="00840DFB"/>
    <w:rsid w:val="00840EEC"/>
    <w:rsid w:val="008411FB"/>
    <w:rsid w:val="00841202"/>
    <w:rsid w:val="00841303"/>
    <w:rsid w:val="00841F95"/>
    <w:rsid w:val="00842269"/>
    <w:rsid w:val="008423CE"/>
    <w:rsid w:val="0084291E"/>
    <w:rsid w:val="00842D21"/>
    <w:rsid w:val="00842D2B"/>
    <w:rsid w:val="00842F95"/>
    <w:rsid w:val="00843072"/>
    <w:rsid w:val="008432D3"/>
    <w:rsid w:val="008436A2"/>
    <w:rsid w:val="008445F6"/>
    <w:rsid w:val="00844875"/>
    <w:rsid w:val="008448E9"/>
    <w:rsid w:val="00844B28"/>
    <w:rsid w:val="00844B85"/>
    <w:rsid w:val="00845010"/>
    <w:rsid w:val="0084503F"/>
    <w:rsid w:val="0084589F"/>
    <w:rsid w:val="0084596B"/>
    <w:rsid w:val="00846205"/>
    <w:rsid w:val="00846267"/>
    <w:rsid w:val="0084645D"/>
    <w:rsid w:val="0084654E"/>
    <w:rsid w:val="00846560"/>
    <w:rsid w:val="00846844"/>
    <w:rsid w:val="00846CDC"/>
    <w:rsid w:val="00846F12"/>
    <w:rsid w:val="00846F26"/>
    <w:rsid w:val="00847067"/>
    <w:rsid w:val="008472C8"/>
    <w:rsid w:val="008472D2"/>
    <w:rsid w:val="00847833"/>
    <w:rsid w:val="00847A28"/>
    <w:rsid w:val="00850090"/>
    <w:rsid w:val="008500A9"/>
    <w:rsid w:val="00850A6C"/>
    <w:rsid w:val="00850BE2"/>
    <w:rsid w:val="00850DE6"/>
    <w:rsid w:val="00851F61"/>
    <w:rsid w:val="0085205A"/>
    <w:rsid w:val="0085232C"/>
    <w:rsid w:val="00852345"/>
    <w:rsid w:val="00852B38"/>
    <w:rsid w:val="00852C4A"/>
    <w:rsid w:val="00852C8B"/>
    <w:rsid w:val="00853053"/>
    <w:rsid w:val="0085362D"/>
    <w:rsid w:val="008536DA"/>
    <w:rsid w:val="008538DB"/>
    <w:rsid w:val="00853987"/>
    <w:rsid w:val="00853B92"/>
    <w:rsid w:val="00854485"/>
    <w:rsid w:val="00854507"/>
    <w:rsid w:val="00854775"/>
    <w:rsid w:val="00854A92"/>
    <w:rsid w:val="00854AFC"/>
    <w:rsid w:val="00854E25"/>
    <w:rsid w:val="00855D27"/>
    <w:rsid w:val="008562E1"/>
    <w:rsid w:val="008563C6"/>
    <w:rsid w:val="00856840"/>
    <w:rsid w:val="00856B69"/>
    <w:rsid w:val="00857470"/>
    <w:rsid w:val="008577AF"/>
    <w:rsid w:val="008578D4"/>
    <w:rsid w:val="008579A6"/>
    <w:rsid w:val="0086000C"/>
    <w:rsid w:val="008601F2"/>
    <w:rsid w:val="00860281"/>
    <w:rsid w:val="008602BB"/>
    <w:rsid w:val="00860EA0"/>
    <w:rsid w:val="00860FAB"/>
    <w:rsid w:val="00861101"/>
    <w:rsid w:val="00861311"/>
    <w:rsid w:val="0086135C"/>
    <w:rsid w:val="00861370"/>
    <w:rsid w:val="00861AF5"/>
    <w:rsid w:val="008621B3"/>
    <w:rsid w:val="0086233C"/>
    <w:rsid w:val="00862CAF"/>
    <w:rsid w:val="008636FA"/>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67E39"/>
    <w:rsid w:val="008704DF"/>
    <w:rsid w:val="00870765"/>
    <w:rsid w:val="008708CF"/>
    <w:rsid w:val="00870F09"/>
    <w:rsid w:val="00870F1D"/>
    <w:rsid w:val="00871113"/>
    <w:rsid w:val="008715CB"/>
    <w:rsid w:val="00871D49"/>
    <w:rsid w:val="008721A0"/>
    <w:rsid w:val="00872716"/>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8BA"/>
    <w:rsid w:val="00876BC7"/>
    <w:rsid w:val="00876EAC"/>
    <w:rsid w:val="00877018"/>
    <w:rsid w:val="00877975"/>
    <w:rsid w:val="00880672"/>
    <w:rsid w:val="00880758"/>
    <w:rsid w:val="008811B0"/>
    <w:rsid w:val="008814CC"/>
    <w:rsid w:val="00881A1B"/>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98C"/>
    <w:rsid w:val="00887CC1"/>
    <w:rsid w:val="00887D0A"/>
    <w:rsid w:val="00887FF0"/>
    <w:rsid w:val="0089049E"/>
    <w:rsid w:val="00890838"/>
    <w:rsid w:val="0089091A"/>
    <w:rsid w:val="00891463"/>
    <w:rsid w:val="008916F1"/>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6B4"/>
    <w:rsid w:val="008937F6"/>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43D"/>
    <w:rsid w:val="008A19D3"/>
    <w:rsid w:val="008A26D3"/>
    <w:rsid w:val="008A2952"/>
    <w:rsid w:val="008A300B"/>
    <w:rsid w:val="008A3042"/>
    <w:rsid w:val="008A3134"/>
    <w:rsid w:val="008A31E8"/>
    <w:rsid w:val="008A31F7"/>
    <w:rsid w:val="008A3450"/>
    <w:rsid w:val="008A35DA"/>
    <w:rsid w:val="008A38F2"/>
    <w:rsid w:val="008A3B88"/>
    <w:rsid w:val="008A4229"/>
    <w:rsid w:val="008A431B"/>
    <w:rsid w:val="008A43D8"/>
    <w:rsid w:val="008A44B6"/>
    <w:rsid w:val="008A4612"/>
    <w:rsid w:val="008A4977"/>
    <w:rsid w:val="008A5077"/>
    <w:rsid w:val="008A53E6"/>
    <w:rsid w:val="008A5BD2"/>
    <w:rsid w:val="008A5BEF"/>
    <w:rsid w:val="008A5C16"/>
    <w:rsid w:val="008A615E"/>
    <w:rsid w:val="008A6926"/>
    <w:rsid w:val="008A6A68"/>
    <w:rsid w:val="008A6A80"/>
    <w:rsid w:val="008A759D"/>
    <w:rsid w:val="008A79F0"/>
    <w:rsid w:val="008A7BDD"/>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DA9"/>
    <w:rsid w:val="008B6F4B"/>
    <w:rsid w:val="008B72C4"/>
    <w:rsid w:val="008B7302"/>
    <w:rsid w:val="008B7EEF"/>
    <w:rsid w:val="008C01E9"/>
    <w:rsid w:val="008C06D4"/>
    <w:rsid w:val="008C07EB"/>
    <w:rsid w:val="008C0821"/>
    <w:rsid w:val="008C0A56"/>
    <w:rsid w:val="008C0DDC"/>
    <w:rsid w:val="008C0E2F"/>
    <w:rsid w:val="008C0E47"/>
    <w:rsid w:val="008C17E1"/>
    <w:rsid w:val="008C18B2"/>
    <w:rsid w:val="008C20C8"/>
    <w:rsid w:val="008C27BC"/>
    <w:rsid w:val="008C2B05"/>
    <w:rsid w:val="008C2B8E"/>
    <w:rsid w:val="008C2D6D"/>
    <w:rsid w:val="008C2E6A"/>
    <w:rsid w:val="008C3561"/>
    <w:rsid w:val="008C39C5"/>
    <w:rsid w:val="008C3B8F"/>
    <w:rsid w:val="008C3C77"/>
    <w:rsid w:val="008C4116"/>
    <w:rsid w:val="008C4536"/>
    <w:rsid w:val="008C4692"/>
    <w:rsid w:val="008C4FA6"/>
    <w:rsid w:val="008C4FB4"/>
    <w:rsid w:val="008C513F"/>
    <w:rsid w:val="008C51E3"/>
    <w:rsid w:val="008C5778"/>
    <w:rsid w:val="008C5947"/>
    <w:rsid w:val="008C5E9A"/>
    <w:rsid w:val="008C6168"/>
    <w:rsid w:val="008C650B"/>
    <w:rsid w:val="008C66AA"/>
    <w:rsid w:val="008C66C7"/>
    <w:rsid w:val="008C6EA6"/>
    <w:rsid w:val="008C7AD4"/>
    <w:rsid w:val="008C7B4F"/>
    <w:rsid w:val="008C7BEF"/>
    <w:rsid w:val="008C7EC0"/>
    <w:rsid w:val="008D0359"/>
    <w:rsid w:val="008D0497"/>
    <w:rsid w:val="008D0562"/>
    <w:rsid w:val="008D07B8"/>
    <w:rsid w:val="008D0A50"/>
    <w:rsid w:val="008D1098"/>
    <w:rsid w:val="008D165F"/>
    <w:rsid w:val="008D19A7"/>
    <w:rsid w:val="008D1C99"/>
    <w:rsid w:val="008D2349"/>
    <w:rsid w:val="008D2443"/>
    <w:rsid w:val="008D26CC"/>
    <w:rsid w:val="008D30FD"/>
    <w:rsid w:val="008D3196"/>
    <w:rsid w:val="008D3324"/>
    <w:rsid w:val="008D33E4"/>
    <w:rsid w:val="008D3406"/>
    <w:rsid w:val="008D3726"/>
    <w:rsid w:val="008D384C"/>
    <w:rsid w:val="008D3D69"/>
    <w:rsid w:val="008D4368"/>
    <w:rsid w:val="008D4A26"/>
    <w:rsid w:val="008D4C43"/>
    <w:rsid w:val="008D53EE"/>
    <w:rsid w:val="008D5511"/>
    <w:rsid w:val="008D5930"/>
    <w:rsid w:val="008D6084"/>
    <w:rsid w:val="008D6611"/>
    <w:rsid w:val="008D6740"/>
    <w:rsid w:val="008D6D9B"/>
    <w:rsid w:val="008D6E00"/>
    <w:rsid w:val="008D7202"/>
    <w:rsid w:val="008D72E6"/>
    <w:rsid w:val="008D72F7"/>
    <w:rsid w:val="008D7C5A"/>
    <w:rsid w:val="008D7E6D"/>
    <w:rsid w:val="008D7F16"/>
    <w:rsid w:val="008E00D0"/>
    <w:rsid w:val="008E023F"/>
    <w:rsid w:val="008E051A"/>
    <w:rsid w:val="008E052A"/>
    <w:rsid w:val="008E155C"/>
    <w:rsid w:val="008E1A1F"/>
    <w:rsid w:val="008E1A29"/>
    <w:rsid w:val="008E1A64"/>
    <w:rsid w:val="008E1B1E"/>
    <w:rsid w:val="008E1E73"/>
    <w:rsid w:val="008E1ED6"/>
    <w:rsid w:val="008E1FE4"/>
    <w:rsid w:val="008E2797"/>
    <w:rsid w:val="008E2910"/>
    <w:rsid w:val="008E2C0F"/>
    <w:rsid w:val="008E2CCE"/>
    <w:rsid w:val="008E30D4"/>
    <w:rsid w:val="008E3389"/>
    <w:rsid w:val="008E3558"/>
    <w:rsid w:val="008E35BF"/>
    <w:rsid w:val="008E3730"/>
    <w:rsid w:val="008E3756"/>
    <w:rsid w:val="008E46FA"/>
    <w:rsid w:val="008E4E05"/>
    <w:rsid w:val="008E55E1"/>
    <w:rsid w:val="008E5991"/>
    <w:rsid w:val="008E6A3D"/>
    <w:rsid w:val="008E6B33"/>
    <w:rsid w:val="008E6D8A"/>
    <w:rsid w:val="008E708B"/>
    <w:rsid w:val="008E77A1"/>
    <w:rsid w:val="008E78E9"/>
    <w:rsid w:val="008E7C9D"/>
    <w:rsid w:val="008F0554"/>
    <w:rsid w:val="008F06A2"/>
    <w:rsid w:val="008F0B33"/>
    <w:rsid w:val="008F0CD7"/>
    <w:rsid w:val="008F0D5D"/>
    <w:rsid w:val="008F0F8B"/>
    <w:rsid w:val="008F10CE"/>
    <w:rsid w:val="008F15EA"/>
    <w:rsid w:val="008F16D5"/>
    <w:rsid w:val="008F22D5"/>
    <w:rsid w:val="008F27C7"/>
    <w:rsid w:val="008F286B"/>
    <w:rsid w:val="008F3AD8"/>
    <w:rsid w:val="008F3DCC"/>
    <w:rsid w:val="008F4787"/>
    <w:rsid w:val="008F4B13"/>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D2"/>
    <w:rsid w:val="00901348"/>
    <w:rsid w:val="0090177D"/>
    <w:rsid w:val="00901A42"/>
    <w:rsid w:val="00901CD1"/>
    <w:rsid w:val="00901D90"/>
    <w:rsid w:val="009026C9"/>
    <w:rsid w:val="00902DB3"/>
    <w:rsid w:val="009031E8"/>
    <w:rsid w:val="00903B1A"/>
    <w:rsid w:val="00903CCA"/>
    <w:rsid w:val="009040AA"/>
    <w:rsid w:val="00904F14"/>
    <w:rsid w:val="00905031"/>
    <w:rsid w:val="009052C0"/>
    <w:rsid w:val="0090567B"/>
    <w:rsid w:val="00905730"/>
    <w:rsid w:val="00905957"/>
    <w:rsid w:val="00905BEE"/>
    <w:rsid w:val="0090692F"/>
    <w:rsid w:val="00906C3D"/>
    <w:rsid w:val="0090709D"/>
    <w:rsid w:val="00907749"/>
    <w:rsid w:val="00907A52"/>
    <w:rsid w:val="00910716"/>
    <w:rsid w:val="00910751"/>
    <w:rsid w:val="00910990"/>
    <w:rsid w:val="009116AD"/>
    <w:rsid w:val="009116DB"/>
    <w:rsid w:val="00911941"/>
    <w:rsid w:val="0091198C"/>
    <w:rsid w:val="00911A16"/>
    <w:rsid w:val="00911B2D"/>
    <w:rsid w:val="00911D99"/>
    <w:rsid w:val="00912881"/>
    <w:rsid w:val="00912AD2"/>
    <w:rsid w:val="00912B89"/>
    <w:rsid w:val="00912D89"/>
    <w:rsid w:val="009131EE"/>
    <w:rsid w:val="009133EF"/>
    <w:rsid w:val="00913AD8"/>
    <w:rsid w:val="00915095"/>
    <w:rsid w:val="009152CB"/>
    <w:rsid w:val="0091580F"/>
    <w:rsid w:val="009158DF"/>
    <w:rsid w:val="00916196"/>
    <w:rsid w:val="00916382"/>
    <w:rsid w:val="00916905"/>
    <w:rsid w:val="00916BCF"/>
    <w:rsid w:val="0091707E"/>
    <w:rsid w:val="009170BB"/>
    <w:rsid w:val="009170D3"/>
    <w:rsid w:val="00917241"/>
    <w:rsid w:val="0091727B"/>
    <w:rsid w:val="0091745D"/>
    <w:rsid w:val="00917B5E"/>
    <w:rsid w:val="009201EE"/>
    <w:rsid w:val="009205D3"/>
    <w:rsid w:val="00920F57"/>
    <w:rsid w:val="00921411"/>
    <w:rsid w:val="00921449"/>
    <w:rsid w:val="00921B1C"/>
    <w:rsid w:val="00921E43"/>
    <w:rsid w:val="00921F13"/>
    <w:rsid w:val="00922379"/>
    <w:rsid w:val="00922550"/>
    <w:rsid w:val="00922660"/>
    <w:rsid w:val="00922AFF"/>
    <w:rsid w:val="00922B08"/>
    <w:rsid w:val="00922C1B"/>
    <w:rsid w:val="00923921"/>
    <w:rsid w:val="00923981"/>
    <w:rsid w:val="009241E5"/>
    <w:rsid w:val="0092444D"/>
    <w:rsid w:val="009247D8"/>
    <w:rsid w:val="00924BB6"/>
    <w:rsid w:val="00924D79"/>
    <w:rsid w:val="00924DFE"/>
    <w:rsid w:val="0092539E"/>
    <w:rsid w:val="009255EB"/>
    <w:rsid w:val="00925652"/>
    <w:rsid w:val="00925EA0"/>
    <w:rsid w:val="00925EFE"/>
    <w:rsid w:val="009260F5"/>
    <w:rsid w:val="00926150"/>
    <w:rsid w:val="00926221"/>
    <w:rsid w:val="0092623F"/>
    <w:rsid w:val="00926B1B"/>
    <w:rsid w:val="00927A7F"/>
    <w:rsid w:val="00927C36"/>
    <w:rsid w:val="00930297"/>
    <w:rsid w:val="00930413"/>
    <w:rsid w:val="009304ED"/>
    <w:rsid w:val="0093064D"/>
    <w:rsid w:val="00930CD3"/>
    <w:rsid w:val="00930DCE"/>
    <w:rsid w:val="0093183F"/>
    <w:rsid w:val="00931850"/>
    <w:rsid w:val="00931909"/>
    <w:rsid w:val="0093220A"/>
    <w:rsid w:val="00932326"/>
    <w:rsid w:val="0093234A"/>
    <w:rsid w:val="009329EE"/>
    <w:rsid w:val="00932B0C"/>
    <w:rsid w:val="00932DED"/>
    <w:rsid w:val="00933162"/>
    <w:rsid w:val="009331EA"/>
    <w:rsid w:val="009336CF"/>
    <w:rsid w:val="00933732"/>
    <w:rsid w:val="009337C6"/>
    <w:rsid w:val="00933BEE"/>
    <w:rsid w:val="00933E9E"/>
    <w:rsid w:val="00934640"/>
    <w:rsid w:val="009347B4"/>
    <w:rsid w:val="00934E7D"/>
    <w:rsid w:val="00934EB8"/>
    <w:rsid w:val="00935830"/>
    <w:rsid w:val="00935A91"/>
    <w:rsid w:val="009363B5"/>
    <w:rsid w:val="00936592"/>
    <w:rsid w:val="009368A6"/>
    <w:rsid w:val="00936A6C"/>
    <w:rsid w:val="00936BF1"/>
    <w:rsid w:val="009372FC"/>
    <w:rsid w:val="0093741E"/>
    <w:rsid w:val="00937573"/>
    <w:rsid w:val="009376D1"/>
    <w:rsid w:val="00940074"/>
    <w:rsid w:val="009401D3"/>
    <w:rsid w:val="009404AB"/>
    <w:rsid w:val="00940702"/>
    <w:rsid w:val="009407C5"/>
    <w:rsid w:val="00940A91"/>
    <w:rsid w:val="00940AF7"/>
    <w:rsid w:val="0094155E"/>
    <w:rsid w:val="00941868"/>
    <w:rsid w:val="00941B9F"/>
    <w:rsid w:val="00942003"/>
    <w:rsid w:val="0094228A"/>
    <w:rsid w:val="00942585"/>
    <w:rsid w:val="0094266F"/>
    <w:rsid w:val="0094287B"/>
    <w:rsid w:val="00942A6D"/>
    <w:rsid w:val="00942F07"/>
    <w:rsid w:val="00943105"/>
    <w:rsid w:val="009432EB"/>
    <w:rsid w:val="0094374C"/>
    <w:rsid w:val="00943EDE"/>
    <w:rsid w:val="00944072"/>
    <w:rsid w:val="009445A5"/>
    <w:rsid w:val="009445E0"/>
    <w:rsid w:val="0094461A"/>
    <w:rsid w:val="00944F33"/>
    <w:rsid w:val="00944FA0"/>
    <w:rsid w:val="0094513E"/>
    <w:rsid w:val="0094554E"/>
    <w:rsid w:val="00945E56"/>
    <w:rsid w:val="009460BE"/>
    <w:rsid w:val="0094690E"/>
    <w:rsid w:val="0094707D"/>
    <w:rsid w:val="009472D7"/>
    <w:rsid w:val="00947567"/>
    <w:rsid w:val="00947B3D"/>
    <w:rsid w:val="00947C4B"/>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A68"/>
    <w:rsid w:val="00953625"/>
    <w:rsid w:val="009536CB"/>
    <w:rsid w:val="00953E72"/>
    <w:rsid w:val="00953F59"/>
    <w:rsid w:val="009543A6"/>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1A"/>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59"/>
    <w:rsid w:val="009621A5"/>
    <w:rsid w:val="009623CA"/>
    <w:rsid w:val="0096287B"/>
    <w:rsid w:val="009628F7"/>
    <w:rsid w:val="009637FD"/>
    <w:rsid w:val="00963DD1"/>
    <w:rsid w:val="0096411E"/>
    <w:rsid w:val="0096416C"/>
    <w:rsid w:val="00964B7E"/>
    <w:rsid w:val="0096535C"/>
    <w:rsid w:val="00965706"/>
    <w:rsid w:val="009658AB"/>
    <w:rsid w:val="00965BD5"/>
    <w:rsid w:val="00965C39"/>
    <w:rsid w:val="00965CE0"/>
    <w:rsid w:val="00965E31"/>
    <w:rsid w:val="00966A50"/>
    <w:rsid w:val="00966CA6"/>
    <w:rsid w:val="00966ED7"/>
    <w:rsid w:val="00967ADB"/>
    <w:rsid w:val="00967CBE"/>
    <w:rsid w:val="0097010A"/>
    <w:rsid w:val="009705D2"/>
    <w:rsid w:val="009706D4"/>
    <w:rsid w:val="00970B6A"/>
    <w:rsid w:val="00970CC4"/>
    <w:rsid w:val="00970D7B"/>
    <w:rsid w:val="00971F5A"/>
    <w:rsid w:val="00972956"/>
    <w:rsid w:val="00972B1E"/>
    <w:rsid w:val="00972B93"/>
    <w:rsid w:val="00972C5B"/>
    <w:rsid w:val="00972F49"/>
    <w:rsid w:val="00973101"/>
    <w:rsid w:val="00973522"/>
    <w:rsid w:val="00973700"/>
    <w:rsid w:val="00973960"/>
    <w:rsid w:val="00973C50"/>
    <w:rsid w:val="00974D50"/>
    <w:rsid w:val="0097539B"/>
    <w:rsid w:val="00975AF9"/>
    <w:rsid w:val="00975C91"/>
    <w:rsid w:val="00975D72"/>
    <w:rsid w:val="00976B89"/>
    <w:rsid w:val="00977318"/>
    <w:rsid w:val="0097757C"/>
    <w:rsid w:val="0098053B"/>
    <w:rsid w:val="009807C6"/>
    <w:rsid w:val="00980ACA"/>
    <w:rsid w:val="00980BA5"/>
    <w:rsid w:val="00980F14"/>
    <w:rsid w:val="0098125C"/>
    <w:rsid w:val="0098146B"/>
    <w:rsid w:val="00981877"/>
    <w:rsid w:val="009828BD"/>
    <w:rsid w:val="009829FD"/>
    <w:rsid w:val="00982A6F"/>
    <w:rsid w:val="00982AC2"/>
    <w:rsid w:val="00982F90"/>
    <w:rsid w:val="00983984"/>
    <w:rsid w:val="00983BA8"/>
    <w:rsid w:val="00983BFF"/>
    <w:rsid w:val="00983C3B"/>
    <w:rsid w:val="00983E5F"/>
    <w:rsid w:val="00984DC5"/>
    <w:rsid w:val="00984DFF"/>
    <w:rsid w:val="0098555E"/>
    <w:rsid w:val="009856E1"/>
    <w:rsid w:val="009857FB"/>
    <w:rsid w:val="00986423"/>
    <w:rsid w:val="009866B2"/>
    <w:rsid w:val="00986AB6"/>
    <w:rsid w:val="00986D0E"/>
    <w:rsid w:val="00986E15"/>
    <w:rsid w:val="009871C5"/>
    <w:rsid w:val="00987366"/>
    <w:rsid w:val="0098742C"/>
    <w:rsid w:val="00987602"/>
    <w:rsid w:val="0098765F"/>
    <w:rsid w:val="00987688"/>
    <w:rsid w:val="00987A47"/>
    <w:rsid w:val="00987DFA"/>
    <w:rsid w:val="009900E6"/>
    <w:rsid w:val="00990B6D"/>
    <w:rsid w:val="00990DDE"/>
    <w:rsid w:val="00990E64"/>
    <w:rsid w:val="00991123"/>
    <w:rsid w:val="0099117B"/>
    <w:rsid w:val="00991550"/>
    <w:rsid w:val="0099181B"/>
    <w:rsid w:val="00992ABD"/>
    <w:rsid w:val="00993756"/>
    <w:rsid w:val="00993ACA"/>
    <w:rsid w:val="00993DAE"/>
    <w:rsid w:val="00993FCB"/>
    <w:rsid w:val="009942BA"/>
    <w:rsid w:val="0099462D"/>
    <w:rsid w:val="00994A81"/>
    <w:rsid w:val="00994EAF"/>
    <w:rsid w:val="00995139"/>
    <w:rsid w:val="009953FE"/>
    <w:rsid w:val="009959E3"/>
    <w:rsid w:val="0099603B"/>
    <w:rsid w:val="0099633F"/>
    <w:rsid w:val="00996446"/>
    <w:rsid w:val="00997040"/>
    <w:rsid w:val="0099721E"/>
    <w:rsid w:val="00997271"/>
    <w:rsid w:val="00997461"/>
    <w:rsid w:val="00997A4A"/>
    <w:rsid w:val="00997D36"/>
    <w:rsid w:val="009A0B18"/>
    <w:rsid w:val="009A0B30"/>
    <w:rsid w:val="009A0B77"/>
    <w:rsid w:val="009A0FBA"/>
    <w:rsid w:val="009A14A5"/>
    <w:rsid w:val="009A1781"/>
    <w:rsid w:val="009A1DFB"/>
    <w:rsid w:val="009A1E37"/>
    <w:rsid w:val="009A20C2"/>
    <w:rsid w:val="009A2131"/>
    <w:rsid w:val="009A2189"/>
    <w:rsid w:val="009A228A"/>
    <w:rsid w:val="009A253C"/>
    <w:rsid w:val="009A2627"/>
    <w:rsid w:val="009A28F9"/>
    <w:rsid w:val="009A2E7A"/>
    <w:rsid w:val="009A2F7F"/>
    <w:rsid w:val="009A347B"/>
    <w:rsid w:val="009A3981"/>
    <w:rsid w:val="009A39B3"/>
    <w:rsid w:val="009A3A46"/>
    <w:rsid w:val="009A3EE8"/>
    <w:rsid w:val="009A4106"/>
    <w:rsid w:val="009A5178"/>
    <w:rsid w:val="009A5451"/>
    <w:rsid w:val="009A5D79"/>
    <w:rsid w:val="009A5F22"/>
    <w:rsid w:val="009A608A"/>
    <w:rsid w:val="009A62E0"/>
    <w:rsid w:val="009A6354"/>
    <w:rsid w:val="009A64BF"/>
    <w:rsid w:val="009A69D0"/>
    <w:rsid w:val="009A6BD5"/>
    <w:rsid w:val="009A6DE2"/>
    <w:rsid w:val="009A6E4C"/>
    <w:rsid w:val="009A74C3"/>
    <w:rsid w:val="009A7D1C"/>
    <w:rsid w:val="009B0539"/>
    <w:rsid w:val="009B0580"/>
    <w:rsid w:val="009B0701"/>
    <w:rsid w:val="009B0714"/>
    <w:rsid w:val="009B0ED2"/>
    <w:rsid w:val="009B0F6A"/>
    <w:rsid w:val="009B129D"/>
    <w:rsid w:val="009B1335"/>
    <w:rsid w:val="009B14D7"/>
    <w:rsid w:val="009B1665"/>
    <w:rsid w:val="009B18A0"/>
    <w:rsid w:val="009B241F"/>
    <w:rsid w:val="009B27B5"/>
    <w:rsid w:val="009B31D6"/>
    <w:rsid w:val="009B3281"/>
    <w:rsid w:val="009B385E"/>
    <w:rsid w:val="009B3AE9"/>
    <w:rsid w:val="009B4456"/>
    <w:rsid w:val="009B4E07"/>
    <w:rsid w:val="009B5C61"/>
    <w:rsid w:val="009B5CA5"/>
    <w:rsid w:val="009B5EA9"/>
    <w:rsid w:val="009B5EB0"/>
    <w:rsid w:val="009B5F86"/>
    <w:rsid w:val="009B649A"/>
    <w:rsid w:val="009B68A3"/>
    <w:rsid w:val="009B69D6"/>
    <w:rsid w:val="009B6AAC"/>
    <w:rsid w:val="009B6F45"/>
    <w:rsid w:val="009B6F5B"/>
    <w:rsid w:val="009B702A"/>
    <w:rsid w:val="009B75B8"/>
    <w:rsid w:val="009C01F0"/>
    <w:rsid w:val="009C0292"/>
    <w:rsid w:val="009C0303"/>
    <w:rsid w:val="009C0693"/>
    <w:rsid w:val="009C084D"/>
    <w:rsid w:val="009C0E41"/>
    <w:rsid w:val="009C18BB"/>
    <w:rsid w:val="009C1904"/>
    <w:rsid w:val="009C1AD8"/>
    <w:rsid w:val="009C1DA9"/>
    <w:rsid w:val="009C1E7C"/>
    <w:rsid w:val="009C1FBF"/>
    <w:rsid w:val="009C1FD9"/>
    <w:rsid w:val="009C21E0"/>
    <w:rsid w:val="009C256D"/>
    <w:rsid w:val="009C2DA1"/>
    <w:rsid w:val="009C3555"/>
    <w:rsid w:val="009C3562"/>
    <w:rsid w:val="009C379A"/>
    <w:rsid w:val="009C37C7"/>
    <w:rsid w:val="009C38A5"/>
    <w:rsid w:val="009C3936"/>
    <w:rsid w:val="009C4479"/>
    <w:rsid w:val="009C473C"/>
    <w:rsid w:val="009C4A0E"/>
    <w:rsid w:val="009C4D48"/>
    <w:rsid w:val="009C4F42"/>
    <w:rsid w:val="009C51DE"/>
    <w:rsid w:val="009C5224"/>
    <w:rsid w:val="009C5419"/>
    <w:rsid w:val="009C5752"/>
    <w:rsid w:val="009C5BEB"/>
    <w:rsid w:val="009C5E27"/>
    <w:rsid w:val="009C64FA"/>
    <w:rsid w:val="009C6C1D"/>
    <w:rsid w:val="009C6EDB"/>
    <w:rsid w:val="009C76E4"/>
    <w:rsid w:val="009C79A8"/>
    <w:rsid w:val="009C79D1"/>
    <w:rsid w:val="009C7BA4"/>
    <w:rsid w:val="009C7CB1"/>
    <w:rsid w:val="009C7CE6"/>
    <w:rsid w:val="009D046D"/>
    <w:rsid w:val="009D0AFD"/>
    <w:rsid w:val="009D0E38"/>
    <w:rsid w:val="009D0E99"/>
    <w:rsid w:val="009D0F7A"/>
    <w:rsid w:val="009D15A6"/>
    <w:rsid w:val="009D1640"/>
    <w:rsid w:val="009D1A2B"/>
    <w:rsid w:val="009D244A"/>
    <w:rsid w:val="009D26B5"/>
    <w:rsid w:val="009D2720"/>
    <w:rsid w:val="009D27D6"/>
    <w:rsid w:val="009D2A17"/>
    <w:rsid w:val="009D2E6C"/>
    <w:rsid w:val="009D3554"/>
    <w:rsid w:val="009D3697"/>
    <w:rsid w:val="009D3E5D"/>
    <w:rsid w:val="009D4157"/>
    <w:rsid w:val="009D434D"/>
    <w:rsid w:val="009D4394"/>
    <w:rsid w:val="009D45AE"/>
    <w:rsid w:val="009D4EBA"/>
    <w:rsid w:val="009D50B3"/>
    <w:rsid w:val="009D53C5"/>
    <w:rsid w:val="009D5AA8"/>
    <w:rsid w:val="009D5DD8"/>
    <w:rsid w:val="009D5DE4"/>
    <w:rsid w:val="009D5E66"/>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B0D"/>
    <w:rsid w:val="009E1CCF"/>
    <w:rsid w:val="009E1EAC"/>
    <w:rsid w:val="009E2E04"/>
    <w:rsid w:val="009E2F3B"/>
    <w:rsid w:val="009E3169"/>
    <w:rsid w:val="009E3419"/>
    <w:rsid w:val="009E3528"/>
    <w:rsid w:val="009E3835"/>
    <w:rsid w:val="009E3B07"/>
    <w:rsid w:val="009E3BBC"/>
    <w:rsid w:val="009E3C3B"/>
    <w:rsid w:val="009E4848"/>
    <w:rsid w:val="009E4D3F"/>
    <w:rsid w:val="009E4F96"/>
    <w:rsid w:val="009E520E"/>
    <w:rsid w:val="009E54A0"/>
    <w:rsid w:val="009E5513"/>
    <w:rsid w:val="009E5A1A"/>
    <w:rsid w:val="009E5D41"/>
    <w:rsid w:val="009E5DB8"/>
    <w:rsid w:val="009E6606"/>
    <w:rsid w:val="009E681A"/>
    <w:rsid w:val="009E6F6E"/>
    <w:rsid w:val="009E6F7C"/>
    <w:rsid w:val="009E7009"/>
    <w:rsid w:val="009E7150"/>
    <w:rsid w:val="009E765C"/>
    <w:rsid w:val="009E76AC"/>
    <w:rsid w:val="009E775C"/>
    <w:rsid w:val="009E77A8"/>
    <w:rsid w:val="009E77D2"/>
    <w:rsid w:val="009E7DB9"/>
    <w:rsid w:val="009F0136"/>
    <w:rsid w:val="009F049F"/>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749"/>
    <w:rsid w:val="009F4EA8"/>
    <w:rsid w:val="009F55AF"/>
    <w:rsid w:val="009F5AD9"/>
    <w:rsid w:val="009F5CF0"/>
    <w:rsid w:val="009F5E97"/>
    <w:rsid w:val="009F61A9"/>
    <w:rsid w:val="009F68BB"/>
    <w:rsid w:val="009F6F14"/>
    <w:rsid w:val="009F6F55"/>
    <w:rsid w:val="009F71DE"/>
    <w:rsid w:val="009F7316"/>
    <w:rsid w:val="009F7423"/>
    <w:rsid w:val="009F77FE"/>
    <w:rsid w:val="009F7B97"/>
    <w:rsid w:val="00A00531"/>
    <w:rsid w:val="00A014C6"/>
    <w:rsid w:val="00A0195D"/>
    <w:rsid w:val="00A025B3"/>
    <w:rsid w:val="00A0276E"/>
    <w:rsid w:val="00A028C3"/>
    <w:rsid w:val="00A0310E"/>
    <w:rsid w:val="00A0424C"/>
    <w:rsid w:val="00A043D8"/>
    <w:rsid w:val="00A049CA"/>
    <w:rsid w:val="00A04A55"/>
    <w:rsid w:val="00A04E2B"/>
    <w:rsid w:val="00A04EAF"/>
    <w:rsid w:val="00A05269"/>
    <w:rsid w:val="00A053CC"/>
    <w:rsid w:val="00A0540D"/>
    <w:rsid w:val="00A05F57"/>
    <w:rsid w:val="00A06A21"/>
    <w:rsid w:val="00A06AB1"/>
    <w:rsid w:val="00A07034"/>
    <w:rsid w:val="00A07207"/>
    <w:rsid w:val="00A07F76"/>
    <w:rsid w:val="00A10084"/>
    <w:rsid w:val="00A10656"/>
    <w:rsid w:val="00A10897"/>
    <w:rsid w:val="00A10C8A"/>
    <w:rsid w:val="00A11449"/>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168"/>
    <w:rsid w:val="00A17226"/>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5CD"/>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BD4"/>
    <w:rsid w:val="00A26E4A"/>
    <w:rsid w:val="00A26F6C"/>
    <w:rsid w:val="00A275DF"/>
    <w:rsid w:val="00A278A4"/>
    <w:rsid w:val="00A27A41"/>
    <w:rsid w:val="00A27D1D"/>
    <w:rsid w:val="00A3009A"/>
    <w:rsid w:val="00A3084E"/>
    <w:rsid w:val="00A30995"/>
    <w:rsid w:val="00A30ABB"/>
    <w:rsid w:val="00A30C45"/>
    <w:rsid w:val="00A311E7"/>
    <w:rsid w:val="00A3137B"/>
    <w:rsid w:val="00A31534"/>
    <w:rsid w:val="00A31A5A"/>
    <w:rsid w:val="00A31BA7"/>
    <w:rsid w:val="00A31FF7"/>
    <w:rsid w:val="00A32357"/>
    <w:rsid w:val="00A323F0"/>
    <w:rsid w:val="00A324D5"/>
    <w:rsid w:val="00A3254C"/>
    <w:rsid w:val="00A326C9"/>
    <w:rsid w:val="00A3277A"/>
    <w:rsid w:val="00A332D3"/>
    <w:rsid w:val="00A33AF9"/>
    <w:rsid w:val="00A33B2D"/>
    <w:rsid w:val="00A33BC4"/>
    <w:rsid w:val="00A33F26"/>
    <w:rsid w:val="00A3438C"/>
    <w:rsid w:val="00A34859"/>
    <w:rsid w:val="00A34864"/>
    <w:rsid w:val="00A348E4"/>
    <w:rsid w:val="00A34A45"/>
    <w:rsid w:val="00A35480"/>
    <w:rsid w:val="00A357B2"/>
    <w:rsid w:val="00A357C3"/>
    <w:rsid w:val="00A3594A"/>
    <w:rsid w:val="00A359E3"/>
    <w:rsid w:val="00A35B40"/>
    <w:rsid w:val="00A35B83"/>
    <w:rsid w:val="00A35CF8"/>
    <w:rsid w:val="00A35E11"/>
    <w:rsid w:val="00A35EDB"/>
    <w:rsid w:val="00A367C8"/>
    <w:rsid w:val="00A36B36"/>
    <w:rsid w:val="00A36EC4"/>
    <w:rsid w:val="00A36FD3"/>
    <w:rsid w:val="00A373E0"/>
    <w:rsid w:val="00A40257"/>
    <w:rsid w:val="00A405B5"/>
    <w:rsid w:val="00A4067F"/>
    <w:rsid w:val="00A40952"/>
    <w:rsid w:val="00A4098A"/>
    <w:rsid w:val="00A40ADC"/>
    <w:rsid w:val="00A40BE2"/>
    <w:rsid w:val="00A40CF6"/>
    <w:rsid w:val="00A40E37"/>
    <w:rsid w:val="00A41907"/>
    <w:rsid w:val="00A41996"/>
    <w:rsid w:val="00A41AE6"/>
    <w:rsid w:val="00A41C3C"/>
    <w:rsid w:val="00A41F9F"/>
    <w:rsid w:val="00A422AC"/>
    <w:rsid w:val="00A42651"/>
    <w:rsid w:val="00A42B8E"/>
    <w:rsid w:val="00A42D41"/>
    <w:rsid w:val="00A42DF0"/>
    <w:rsid w:val="00A43557"/>
    <w:rsid w:val="00A4361D"/>
    <w:rsid w:val="00A436C4"/>
    <w:rsid w:val="00A436CF"/>
    <w:rsid w:val="00A4399E"/>
    <w:rsid w:val="00A43AC9"/>
    <w:rsid w:val="00A43DA6"/>
    <w:rsid w:val="00A44135"/>
    <w:rsid w:val="00A4454A"/>
    <w:rsid w:val="00A44B1D"/>
    <w:rsid w:val="00A44E9B"/>
    <w:rsid w:val="00A45099"/>
    <w:rsid w:val="00A4532C"/>
    <w:rsid w:val="00A45858"/>
    <w:rsid w:val="00A45D29"/>
    <w:rsid w:val="00A45EA1"/>
    <w:rsid w:val="00A45FF5"/>
    <w:rsid w:val="00A46128"/>
    <w:rsid w:val="00A4684E"/>
    <w:rsid w:val="00A46949"/>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2EC"/>
    <w:rsid w:val="00A52470"/>
    <w:rsid w:val="00A5290F"/>
    <w:rsid w:val="00A5294C"/>
    <w:rsid w:val="00A52E7D"/>
    <w:rsid w:val="00A53095"/>
    <w:rsid w:val="00A5321D"/>
    <w:rsid w:val="00A53CEB"/>
    <w:rsid w:val="00A53E52"/>
    <w:rsid w:val="00A53EAB"/>
    <w:rsid w:val="00A54248"/>
    <w:rsid w:val="00A54602"/>
    <w:rsid w:val="00A54679"/>
    <w:rsid w:val="00A54895"/>
    <w:rsid w:val="00A54972"/>
    <w:rsid w:val="00A54C4A"/>
    <w:rsid w:val="00A55099"/>
    <w:rsid w:val="00A551BD"/>
    <w:rsid w:val="00A553C8"/>
    <w:rsid w:val="00A5581C"/>
    <w:rsid w:val="00A55A62"/>
    <w:rsid w:val="00A55F09"/>
    <w:rsid w:val="00A562C4"/>
    <w:rsid w:val="00A56B1E"/>
    <w:rsid w:val="00A56E27"/>
    <w:rsid w:val="00A56E85"/>
    <w:rsid w:val="00A57420"/>
    <w:rsid w:val="00A57708"/>
    <w:rsid w:val="00A577F3"/>
    <w:rsid w:val="00A57929"/>
    <w:rsid w:val="00A57B08"/>
    <w:rsid w:val="00A60204"/>
    <w:rsid w:val="00A6046E"/>
    <w:rsid w:val="00A60ADB"/>
    <w:rsid w:val="00A60CB7"/>
    <w:rsid w:val="00A6133B"/>
    <w:rsid w:val="00A613D9"/>
    <w:rsid w:val="00A61413"/>
    <w:rsid w:val="00A61530"/>
    <w:rsid w:val="00A61580"/>
    <w:rsid w:val="00A61787"/>
    <w:rsid w:val="00A61B2C"/>
    <w:rsid w:val="00A61B81"/>
    <w:rsid w:val="00A61BA0"/>
    <w:rsid w:val="00A61DDD"/>
    <w:rsid w:val="00A62811"/>
    <w:rsid w:val="00A6312A"/>
    <w:rsid w:val="00A631C8"/>
    <w:rsid w:val="00A63E8C"/>
    <w:rsid w:val="00A63EEE"/>
    <w:rsid w:val="00A63F93"/>
    <w:rsid w:val="00A64417"/>
    <w:rsid w:val="00A6455B"/>
    <w:rsid w:val="00A64C9F"/>
    <w:rsid w:val="00A64E77"/>
    <w:rsid w:val="00A653F3"/>
    <w:rsid w:val="00A65D17"/>
    <w:rsid w:val="00A665C7"/>
    <w:rsid w:val="00A66C93"/>
    <w:rsid w:val="00A66F00"/>
    <w:rsid w:val="00A6716F"/>
    <w:rsid w:val="00A67702"/>
    <w:rsid w:val="00A67E3F"/>
    <w:rsid w:val="00A70189"/>
    <w:rsid w:val="00A70C15"/>
    <w:rsid w:val="00A70ECB"/>
    <w:rsid w:val="00A70ED4"/>
    <w:rsid w:val="00A70F74"/>
    <w:rsid w:val="00A712F7"/>
    <w:rsid w:val="00A71437"/>
    <w:rsid w:val="00A7235A"/>
    <w:rsid w:val="00A72531"/>
    <w:rsid w:val="00A7261B"/>
    <w:rsid w:val="00A72B16"/>
    <w:rsid w:val="00A72E94"/>
    <w:rsid w:val="00A7303D"/>
    <w:rsid w:val="00A73291"/>
    <w:rsid w:val="00A7334C"/>
    <w:rsid w:val="00A73467"/>
    <w:rsid w:val="00A73809"/>
    <w:rsid w:val="00A73A43"/>
    <w:rsid w:val="00A73CFF"/>
    <w:rsid w:val="00A73D3B"/>
    <w:rsid w:val="00A73E27"/>
    <w:rsid w:val="00A7415E"/>
    <w:rsid w:val="00A7491E"/>
    <w:rsid w:val="00A74F21"/>
    <w:rsid w:val="00A75345"/>
    <w:rsid w:val="00A7545C"/>
    <w:rsid w:val="00A754ED"/>
    <w:rsid w:val="00A756AD"/>
    <w:rsid w:val="00A75C7D"/>
    <w:rsid w:val="00A7645D"/>
    <w:rsid w:val="00A7655A"/>
    <w:rsid w:val="00A76EC8"/>
    <w:rsid w:val="00A76EF7"/>
    <w:rsid w:val="00A774B8"/>
    <w:rsid w:val="00A775A3"/>
    <w:rsid w:val="00A77C0D"/>
    <w:rsid w:val="00A77FED"/>
    <w:rsid w:val="00A8050C"/>
    <w:rsid w:val="00A80817"/>
    <w:rsid w:val="00A809BE"/>
    <w:rsid w:val="00A80B1C"/>
    <w:rsid w:val="00A80E34"/>
    <w:rsid w:val="00A80E6B"/>
    <w:rsid w:val="00A81286"/>
    <w:rsid w:val="00A81407"/>
    <w:rsid w:val="00A818C4"/>
    <w:rsid w:val="00A81BF1"/>
    <w:rsid w:val="00A822B2"/>
    <w:rsid w:val="00A8262B"/>
    <w:rsid w:val="00A82E32"/>
    <w:rsid w:val="00A82E84"/>
    <w:rsid w:val="00A83517"/>
    <w:rsid w:val="00A8379A"/>
    <w:rsid w:val="00A842B9"/>
    <w:rsid w:val="00A84AB7"/>
    <w:rsid w:val="00A84E46"/>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ACF"/>
    <w:rsid w:val="00A90B68"/>
    <w:rsid w:val="00A90D4E"/>
    <w:rsid w:val="00A90F91"/>
    <w:rsid w:val="00A910B4"/>
    <w:rsid w:val="00A910DA"/>
    <w:rsid w:val="00A91384"/>
    <w:rsid w:val="00A915DE"/>
    <w:rsid w:val="00A91979"/>
    <w:rsid w:val="00A919D6"/>
    <w:rsid w:val="00A91C28"/>
    <w:rsid w:val="00A91DA2"/>
    <w:rsid w:val="00A92200"/>
    <w:rsid w:val="00A93932"/>
    <w:rsid w:val="00A939B1"/>
    <w:rsid w:val="00A93E28"/>
    <w:rsid w:val="00A93F4B"/>
    <w:rsid w:val="00A93FC2"/>
    <w:rsid w:val="00A942BA"/>
    <w:rsid w:val="00A949D2"/>
    <w:rsid w:val="00A9559C"/>
    <w:rsid w:val="00A955CE"/>
    <w:rsid w:val="00A95B1D"/>
    <w:rsid w:val="00A95B5D"/>
    <w:rsid w:val="00A95CEA"/>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3C9"/>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508"/>
    <w:rsid w:val="00AA58B9"/>
    <w:rsid w:val="00AA63C9"/>
    <w:rsid w:val="00AA68B3"/>
    <w:rsid w:val="00AA6991"/>
    <w:rsid w:val="00AA6C49"/>
    <w:rsid w:val="00AA6C65"/>
    <w:rsid w:val="00AA741E"/>
    <w:rsid w:val="00AA7C65"/>
    <w:rsid w:val="00AA7D10"/>
    <w:rsid w:val="00AA7F9A"/>
    <w:rsid w:val="00AB14B9"/>
    <w:rsid w:val="00AB225D"/>
    <w:rsid w:val="00AB2526"/>
    <w:rsid w:val="00AB2532"/>
    <w:rsid w:val="00AB275F"/>
    <w:rsid w:val="00AB27EA"/>
    <w:rsid w:val="00AB2EB2"/>
    <w:rsid w:val="00AB325D"/>
    <w:rsid w:val="00AB3846"/>
    <w:rsid w:val="00AB3877"/>
    <w:rsid w:val="00AB3BD5"/>
    <w:rsid w:val="00AB3C26"/>
    <w:rsid w:val="00AB3FBF"/>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0BB"/>
    <w:rsid w:val="00AC0148"/>
    <w:rsid w:val="00AC0287"/>
    <w:rsid w:val="00AC0A16"/>
    <w:rsid w:val="00AC138D"/>
    <w:rsid w:val="00AC17A3"/>
    <w:rsid w:val="00AC19F7"/>
    <w:rsid w:val="00AC1FFA"/>
    <w:rsid w:val="00AC22F9"/>
    <w:rsid w:val="00AC28FE"/>
    <w:rsid w:val="00AC297B"/>
    <w:rsid w:val="00AC3067"/>
    <w:rsid w:val="00AC3862"/>
    <w:rsid w:val="00AC3E70"/>
    <w:rsid w:val="00AC4123"/>
    <w:rsid w:val="00AC451A"/>
    <w:rsid w:val="00AC478F"/>
    <w:rsid w:val="00AC4C2C"/>
    <w:rsid w:val="00AC4DE1"/>
    <w:rsid w:val="00AC537D"/>
    <w:rsid w:val="00AC552C"/>
    <w:rsid w:val="00AC581C"/>
    <w:rsid w:val="00AC5B6A"/>
    <w:rsid w:val="00AC652C"/>
    <w:rsid w:val="00AC6554"/>
    <w:rsid w:val="00AC667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35C"/>
    <w:rsid w:val="00AD2747"/>
    <w:rsid w:val="00AD2C5E"/>
    <w:rsid w:val="00AD3037"/>
    <w:rsid w:val="00AD3296"/>
    <w:rsid w:val="00AD33BC"/>
    <w:rsid w:val="00AD391C"/>
    <w:rsid w:val="00AD49FA"/>
    <w:rsid w:val="00AD4A41"/>
    <w:rsid w:val="00AD4C26"/>
    <w:rsid w:val="00AD52BD"/>
    <w:rsid w:val="00AD57B7"/>
    <w:rsid w:val="00AD5C73"/>
    <w:rsid w:val="00AD5DB5"/>
    <w:rsid w:val="00AD64B9"/>
    <w:rsid w:val="00AD67D6"/>
    <w:rsid w:val="00AD6B3E"/>
    <w:rsid w:val="00AD70E2"/>
    <w:rsid w:val="00AD7337"/>
    <w:rsid w:val="00AD7463"/>
    <w:rsid w:val="00AD7588"/>
    <w:rsid w:val="00AD7813"/>
    <w:rsid w:val="00AD7C28"/>
    <w:rsid w:val="00AD7C88"/>
    <w:rsid w:val="00AE0962"/>
    <w:rsid w:val="00AE0A91"/>
    <w:rsid w:val="00AE0BFE"/>
    <w:rsid w:val="00AE0FCB"/>
    <w:rsid w:val="00AE1709"/>
    <w:rsid w:val="00AE1B7D"/>
    <w:rsid w:val="00AE1C38"/>
    <w:rsid w:val="00AE2C29"/>
    <w:rsid w:val="00AE2FBA"/>
    <w:rsid w:val="00AE3242"/>
    <w:rsid w:val="00AE3298"/>
    <w:rsid w:val="00AE35DF"/>
    <w:rsid w:val="00AE36B4"/>
    <w:rsid w:val="00AE382A"/>
    <w:rsid w:val="00AE38B1"/>
    <w:rsid w:val="00AE38F7"/>
    <w:rsid w:val="00AE39C7"/>
    <w:rsid w:val="00AE3CF0"/>
    <w:rsid w:val="00AE4098"/>
    <w:rsid w:val="00AE40C2"/>
    <w:rsid w:val="00AE4226"/>
    <w:rsid w:val="00AE4CD3"/>
    <w:rsid w:val="00AE4F2B"/>
    <w:rsid w:val="00AE53B1"/>
    <w:rsid w:val="00AE56BE"/>
    <w:rsid w:val="00AE570D"/>
    <w:rsid w:val="00AE5A7C"/>
    <w:rsid w:val="00AE6090"/>
    <w:rsid w:val="00AE6236"/>
    <w:rsid w:val="00AE6311"/>
    <w:rsid w:val="00AE64A5"/>
    <w:rsid w:val="00AE6583"/>
    <w:rsid w:val="00AE6630"/>
    <w:rsid w:val="00AE6724"/>
    <w:rsid w:val="00AE6A62"/>
    <w:rsid w:val="00AE6BCD"/>
    <w:rsid w:val="00AE710C"/>
    <w:rsid w:val="00AE7375"/>
    <w:rsid w:val="00AE76F3"/>
    <w:rsid w:val="00AE77D6"/>
    <w:rsid w:val="00AE7AC1"/>
    <w:rsid w:val="00AF0002"/>
    <w:rsid w:val="00AF0481"/>
    <w:rsid w:val="00AF0AEB"/>
    <w:rsid w:val="00AF0C58"/>
    <w:rsid w:val="00AF1079"/>
    <w:rsid w:val="00AF19E9"/>
    <w:rsid w:val="00AF1B3A"/>
    <w:rsid w:val="00AF1C0F"/>
    <w:rsid w:val="00AF1D5E"/>
    <w:rsid w:val="00AF1F55"/>
    <w:rsid w:val="00AF203B"/>
    <w:rsid w:val="00AF2484"/>
    <w:rsid w:val="00AF2BC0"/>
    <w:rsid w:val="00AF3073"/>
    <w:rsid w:val="00AF49EA"/>
    <w:rsid w:val="00AF4F20"/>
    <w:rsid w:val="00AF4F66"/>
    <w:rsid w:val="00AF5647"/>
    <w:rsid w:val="00AF56B7"/>
    <w:rsid w:val="00AF5AFE"/>
    <w:rsid w:val="00AF63E9"/>
    <w:rsid w:val="00AF666D"/>
    <w:rsid w:val="00AF6804"/>
    <w:rsid w:val="00AF6AA5"/>
    <w:rsid w:val="00AF6AB0"/>
    <w:rsid w:val="00AF6DE2"/>
    <w:rsid w:val="00AF7210"/>
    <w:rsid w:val="00AF7582"/>
    <w:rsid w:val="00AF7ED6"/>
    <w:rsid w:val="00B00433"/>
    <w:rsid w:val="00B00AFA"/>
    <w:rsid w:val="00B017D8"/>
    <w:rsid w:val="00B01A56"/>
    <w:rsid w:val="00B01E99"/>
    <w:rsid w:val="00B025A5"/>
    <w:rsid w:val="00B0383E"/>
    <w:rsid w:val="00B03852"/>
    <w:rsid w:val="00B03B76"/>
    <w:rsid w:val="00B03C53"/>
    <w:rsid w:val="00B03D71"/>
    <w:rsid w:val="00B04B96"/>
    <w:rsid w:val="00B04FF3"/>
    <w:rsid w:val="00B05AD9"/>
    <w:rsid w:val="00B05F2C"/>
    <w:rsid w:val="00B05FA1"/>
    <w:rsid w:val="00B06117"/>
    <w:rsid w:val="00B06278"/>
    <w:rsid w:val="00B069A8"/>
    <w:rsid w:val="00B06ADB"/>
    <w:rsid w:val="00B06C03"/>
    <w:rsid w:val="00B06CC6"/>
    <w:rsid w:val="00B06E1B"/>
    <w:rsid w:val="00B070B9"/>
    <w:rsid w:val="00B075AD"/>
    <w:rsid w:val="00B0787B"/>
    <w:rsid w:val="00B07891"/>
    <w:rsid w:val="00B07980"/>
    <w:rsid w:val="00B07B63"/>
    <w:rsid w:val="00B07DA6"/>
    <w:rsid w:val="00B1016C"/>
    <w:rsid w:val="00B10795"/>
    <w:rsid w:val="00B10956"/>
    <w:rsid w:val="00B10E0B"/>
    <w:rsid w:val="00B11876"/>
    <w:rsid w:val="00B120C0"/>
    <w:rsid w:val="00B124BB"/>
    <w:rsid w:val="00B12647"/>
    <w:rsid w:val="00B1287F"/>
    <w:rsid w:val="00B12922"/>
    <w:rsid w:val="00B12BBF"/>
    <w:rsid w:val="00B12EEC"/>
    <w:rsid w:val="00B12F5A"/>
    <w:rsid w:val="00B131C1"/>
    <w:rsid w:val="00B136BF"/>
    <w:rsid w:val="00B1386A"/>
    <w:rsid w:val="00B1392B"/>
    <w:rsid w:val="00B13AF4"/>
    <w:rsid w:val="00B13F63"/>
    <w:rsid w:val="00B14196"/>
    <w:rsid w:val="00B1487F"/>
    <w:rsid w:val="00B14921"/>
    <w:rsid w:val="00B14A67"/>
    <w:rsid w:val="00B14E80"/>
    <w:rsid w:val="00B1501A"/>
    <w:rsid w:val="00B15683"/>
    <w:rsid w:val="00B158D7"/>
    <w:rsid w:val="00B15B7C"/>
    <w:rsid w:val="00B15C7C"/>
    <w:rsid w:val="00B15EDE"/>
    <w:rsid w:val="00B16055"/>
    <w:rsid w:val="00B160BA"/>
    <w:rsid w:val="00B16303"/>
    <w:rsid w:val="00B1651F"/>
    <w:rsid w:val="00B166D4"/>
    <w:rsid w:val="00B16745"/>
    <w:rsid w:val="00B169EB"/>
    <w:rsid w:val="00B16B1E"/>
    <w:rsid w:val="00B1727F"/>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599"/>
    <w:rsid w:val="00B2360C"/>
    <w:rsid w:val="00B2379C"/>
    <w:rsid w:val="00B23832"/>
    <w:rsid w:val="00B23EFF"/>
    <w:rsid w:val="00B240AB"/>
    <w:rsid w:val="00B24273"/>
    <w:rsid w:val="00B244B4"/>
    <w:rsid w:val="00B24583"/>
    <w:rsid w:val="00B245CF"/>
    <w:rsid w:val="00B24765"/>
    <w:rsid w:val="00B24FBC"/>
    <w:rsid w:val="00B25AB2"/>
    <w:rsid w:val="00B262EA"/>
    <w:rsid w:val="00B26305"/>
    <w:rsid w:val="00B26A62"/>
    <w:rsid w:val="00B26AD4"/>
    <w:rsid w:val="00B26E98"/>
    <w:rsid w:val="00B26F77"/>
    <w:rsid w:val="00B27011"/>
    <w:rsid w:val="00B270F6"/>
    <w:rsid w:val="00B27582"/>
    <w:rsid w:val="00B2767E"/>
    <w:rsid w:val="00B27922"/>
    <w:rsid w:val="00B27A2E"/>
    <w:rsid w:val="00B27ACE"/>
    <w:rsid w:val="00B30238"/>
    <w:rsid w:val="00B3044D"/>
    <w:rsid w:val="00B3050B"/>
    <w:rsid w:val="00B307F2"/>
    <w:rsid w:val="00B3082A"/>
    <w:rsid w:val="00B30A60"/>
    <w:rsid w:val="00B30B20"/>
    <w:rsid w:val="00B30C0B"/>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1DD"/>
    <w:rsid w:val="00B353BF"/>
    <w:rsid w:val="00B35C30"/>
    <w:rsid w:val="00B36423"/>
    <w:rsid w:val="00B3655F"/>
    <w:rsid w:val="00B36620"/>
    <w:rsid w:val="00B36FC7"/>
    <w:rsid w:val="00B37033"/>
    <w:rsid w:val="00B370F3"/>
    <w:rsid w:val="00B374C5"/>
    <w:rsid w:val="00B37B74"/>
    <w:rsid w:val="00B37BA4"/>
    <w:rsid w:val="00B4072C"/>
    <w:rsid w:val="00B4095A"/>
    <w:rsid w:val="00B40BBE"/>
    <w:rsid w:val="00B40CAF"/>
    <w:rsid w:val="00B40D2F"/>
    <w:rsid w:val="00B4139F"/>
    <w:rsid w:val="00B42542"/>
    <w:rsid w:val="00B429BA"/>
    <w:rsid w:val="00B42D85"/>
    <w:rsid w:val="00B42E79"/>
    <w:rsid w:val="00B42FB1"/>
    <w:rsid w:val="00B433DE"/>
    <w:rsid w:val="00B4369C"/>
    <w:rsid w:val="00B437BB"/>
    <w:rsid w:val="00B4398D"/>
    <w:rsid w:val="00B44444"/>
    <w:rsid w:val="00B44A2B"/>
    <w:rsid w:val="00B4516E"/>
    <w:rsid w:val="00B45389"/>
    <w:rsid w:val="00B457E2"/>
    <w:rsid w:val="00B458C2"/>
    <w:rsid w:val="00B4690A"/>
    <w:rsid w:val="00B47031"/>
    <w:rsid w:val="00B4717F"/>
    <w:rsid w:val="00B4780B"/>
    <w:rsid w:val="00B47AF6"/>
    <w:rsid w:val="00B507D8"/>
    <w:rsid w:val="00B50F32"/>
    <w:rsid w:val="00B512C9"/>
    <w:rsid w:val="00B52051"/>
    <w:rsid w:val="00B5221E"/>
    <w:rsid w:val="00B522B4"/>
    <w:rsid w:val="00B5248C"/>
    <w:rsid w:val="00B525EE"/>
    <w:rsid w:val="00B526A3"/>
    <w:rsid w:val="00B52943"/>
    <w:rsid w:val="00B52D73"/>
    <w:rsid w:val="00B53063"/>
    <w:rsid w:val="00B533C7"/>
    <w:rsid w:val="00B5361C"/>
    <w:rsid w:val="00B53682"/>
    <w:rsid w:val="00B538B9"/>
    <w:rsid w:val="00B53EE2"/>
    <w:rsid w:val="00B540B5"/>
    <w:rsid w:val="00B54457"/>
    <w:rsid w:val="00B54531"/>
    <w:rsid w:val="00B547F6"/>
    <w:rsid w:val="00B54FAF"/>
    <w:rsid w:val="00B55189"/>
    <w:rsid w:val="00B55347"/>
    <w:rsid w:val="00B55530"/>
    <w:rsid w:val="00B55A37"/>
    <w:rsid w:val="00B55E1C"/>
    <w:rsid w:val="00B56271"/>
    <w:rsid w:val="00B56CB8"/>
    <w:rsid w:val="00B56D3B"/>
    <w:rsid w:val="00B56DDA"/>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A00"/>
    <w:rsid w:val="00B63B96"/>
    <w:rsid w:val="00B63F44"/>
    <w:rsid w:val="00B6404F"/>
    <w:rsid w:val="00B6450C"/>
    <w:rsid w:val="00B64541"/>
    <w:rsid w:val="00B64CD9"/>
    <w:rsid w:val="00B65118"/>
    <w:rsid w:val="00B65160"/>
    <w:rsid w:val="00B6549C"/>
    <w:rsid w:val="00B6553F"/>
    <w:rsid w:val="00B655D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2AF7"/>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7E"/>
    <w:rsid w:val="00B76FAE"/>
    <w:rsid w:val="00B7732A"/>
    <w:rsid w:val="00B77603"/>
    <w:rsid w:val="00B778C7"/>
    <w:rsid w:val="00B77C75"/>
    <w:rsid w:val="00B77ED9"/>
    <w:rsid w:val="00B77F09"/>
    <w:rsid w:val="00B8027E"/>
    <w:rsid w:val="00B804F4"/>
    <w:rsid w:val="00B80545"/>
    <w:rsid w:val="00B80BE4"/>
    <w:rsid w:val="00B80CD3"/>
    <w:rsid w:val="00B811D1"/>
    <w:rsid w:val="00B816A8"/>
    <w:rsid w:val="00B818B9"/>
    <w:rsid w:val="00B818BE"/>
    <w:rsid w:val="00B81AA9"/>
    <w:rsid w:val="00B81EC8"/>
    <w:rsid w:val="00B82061"/>
    <w:rsid w:val="00B82399"/>
    <w:rsid w:val="00B8248A"/>
    <w:rsid w:val="00B82664"/>
    <w:rsid w:val="00B829A8"/>
    <w:rsid w:val="00B82A0A"/>
    <w:rsid w:val="00B82EA0"/>
    <w:rsid w:val="00B83024"/>
    <w:rsid w:val="00B834BF"/>
    <w:rsid w:val="00B836F9"/>
    <w:rsid w:val="00B83743"/>
    <w:rsid w:val="00B8374F"/>
    <w:rsid w:val="00B83BCF"/>
    <w:rsid w:val="00B83E0A"/>
    <w:rsid w:val="00B84262"/>
    <w:rsid w:val="00B84996"/>
    <w:rsid w:val="00B8504C"/>
    <w:rsid w:val="00B862EF"/>
    <w:rsid w:val="00B86304"/>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107"/>
    <w:rsid w:val="00B9359C"/>
    <w:rsid w:val="00B93856"/>
    <w:rsid w:val="00B93B79"/>
    <w:rsid w:val="00B93D59"/>
    <w:rsid w:val="00B93FEB"/>
    <w:rsid w:val="00B94213"/>
    <w:rsid w:val="00B942BD"/>
    <w:rsid w:val="00B94515"/>
    <w:rsid w:val="00B94A33"/>
    <w:rsid w:val="00B94F63"/>
    <w:rsid w:val="00B95327"/>
    <w:rsid w:val="00B95B7D"/>
    <w:rsid w:val="00B95D29"/>
    <w:rsid w:val="00B95D37"/>
    <w:rsid w:val="00B9611C"/>
    <w:rsid w:val="00B966A1"/>
    <w:rsid w:val="00B968D3"/>
    <w:rsid w:val="00B97493"/>
    <w:rsid w:val="00B9762E"/>
    <w:rsid w:val="00B97666"/>
    <w:rsid w:val="00B97A26"/>
    <w:rsid w:val="00B97B8F"/>
    <w:rsid w:val="00B97BAB"/>
    <w:rsid w:val="00B97C5F"/>
    <w:rsid w:val="00B97DA3"/>
    <w:rsid w:val="00BA0307"/>
    <w:rsid w:val="00BA0612"/>
    <w:rsid w:val="00BA0760"/>
    <w:rsid w:val="00BA0E6D"/>
    <w:rsid w:val="00BA1061"/>
    <w:rsid w:val="00BA12BF"/>
    <w:rsid w:val="00BA134F"/>
    <w:rsid w:val="00BA1490"/>
    <w:rsid w:val="00BA156B"/>
    <w:rsid w:val="00BA1605"/>
    <w:rsid w:val="00BA287A"/>
    <w:rsid w:val="00BA2A44"/>
    <w:rsid w:val="00BA2BD4"/>
    <w:rsid w:val="00BA2DDF"/>
    <w:rsid w:val="00BA3616"/>
    <w:rsid w:val="00BA3AA5"/>
    <w:rsid w:val="00BA3B3F"/>
    <w:rsid w:val="00BA3B7E"/>
    <w:rsid w:val="00BA3D4F"/>
    <w:rsid w:val="00BA4241"/>
    <w:rsid w:val="00BA4391"/>
    <w:rsid w:val="00BA43C5"/>
    <w:rsid w:val="00BA4E19"/>
    <w:rsid w:val="00BA4EBC"/>
    <w:rsid w:val="00BA4FB0"/>
    <w:rsid w:val="00BA51E6"/>
    <w:rsid w:val="00BA54D2"/>
    <w:rsid w:val="00BA581B"/>
    <w:rsid w:val="00BA58A1"/>
    <w:rsid w:val="00BA5D66"/>
    <w:rsid w:val="00BA655E"/>
    <w:rsid w:val="00BA6564"/>
    <w:rsid w:val="00BA6D06"/>
    <w:rsid w:val="00BA7507"/>
    <w:rsid w:val="00BA7B4C"/>
    <w:rsid w:val="00BB0044"/>
    <w:rsid w:val="00BB02D2"/>
    <w:rsid w:val="00BB03B6"/>
    <w:rsid w:val="00BB06D7"/>
    <w:rsid w:val="00BB0706"/>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07F"/>
    <w:rsid w:val="00BB4405"/>
    <w:rsid w:val="00BB450E"/>
    <w:rsid w:val="00BB4633"/>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751"/>
    <w:rsid w:val="00BC1BF9"/>
    <w:rsid w:val="00BC1F14"/>
    <w:rsid w:val="00BC2134"/>
    <w:rsid w:val="00BC2C8D"/>
    <w:rsid w:val="00BC33FF"/>
    <w:rsid w:val="00BC3C04"/>
    <w:rsid w:val="00BC3C92"/>
    <w:rsid w:val="00BC3F46"/>
    <w:rsid w:val="00BC4020"/>
    <w:rsid w:val="00BC49CD"/>
    <w:rsid w:val="00BC4F4A"/>
    <w:rsid w:val="00BC5478"/>
    <w:rsid w:val="00BC54EF"/>
    <w:rsid w:val="00BC5557"/>
    <w:rsid w:val="00BC559A"/>
    <w:rsid w:val="00BC5780"/>
    <w:rsid w:val="00BC5C90"/>
    <w:rsid w:val="00BC5D9E"/>
    <w:rsid w:val="00BC5DFA"/>
    <w:rsid w:val="00BC5E39"/>
    <w:rsid w:val="00BC5EC4"/>
    <w:rsid w:val="00BC62FE"/>
    <w:rsid w:val="00BC65F9"/>
    <w:rsid w:val="00BC6D72"/>
    <w:rsid w:val="00BC7173"/>
    <w:rsid w:val="00BC71BC"/>
    <w:rsid w:val="00BC7202"/>
    <w:rsid w:val="00BC7888"/>
    <w:rsid w:val="00BC79F4"/>
    <w:rsid w:val="00BC7C79"/>
    <w:rsid w:val="00BC7E9C"/>
    <w:rsid w:val="00BD0118"/>
    <w:rsid w:val="00BD027C"/>
    <w:rsid w:val="00BD02C5"/>
    <w:rsid w:val="00BD0318"/>
    <w:rsid w:val="00BD052E"/>
    <w:rsid w:val="00BD0578"/>
    <w:rsid w:val="00BD0608"/>
    <w:rsid w:val="00BD0760"/>
    <w:rsid w:val="00BD0784"/>
    <w:rsid w:val="00BD087D"/>
    <w:rsid w:val="00BD0B35"/>
    <w:rsid w:val="00BD0D53"/>
    <w:rsid w:val="00BD10DA"/>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20C"/>
    <w:rsid w:val="00BD59B9"/>
    <w:rsid w:val="00BD59EE"/>
    <w:rsid w:val="00BD5AD4"/>
    <w:rsid w:val="00BD5F8E"/>
    <w:rsid w:val="00BD5FCA"/>
    <w:rsid w:val="00BD64F1"/>
    <w:rsid w:val="00BD653D"/>
    <w:rsid w:val="00BD6855"/>
    <w:rsid w:val="00BD6D85"/>
    <w:rsid w:val="00BD6DEA"/>
    <w:rsid w:val="00BD7C73"/>
    <w:rsid w:val="00BE01AD"/>
    <w:rsid w:val="00BE04A5"/>
    <w:rsid w:val="00BE09D8"/>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C50"/>
    <w:rsid w:val="00BE64AA"/>
    <w:rsid w:val="00BE6801"/>
    <w:rsid w:val="00BE69BB"/>
    <w:rsid w:val="00BE6A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3FDA"/>
    <w:rsid w:val="00BF4270"/>
    <w:rsid w:val="00BF44D4"/>
    <w:rsid w:val="00BF4D9D"/>
    <w:rsid w:val="00BF4DA4"/>
    <w:rsid w:val="00BF5778"/>
    <w:rsid w:val="00BF57DE"/>
    <w:rsid w:val="00BF5D87"/>
    <w:rsid w:val="00BF5E1E"/>
    <w:rsid w:val="00BF5ECF"/>
    <w:rsid w:val="00BF65CD"/>
    <w:rsid w:val="00BF6BAA"/>
    <w:rsid w:val="00BF730C"/>
    <w:rsid w:val="00BF759E"/>
    <w:rsid w:val="00BF7E75"/>
    <w:rsid w:val="00BF7F62"/>
    <w:rsid w:val="00C00A4F"/>
    <w:rsid w:val="00C01033"/>
    <w:rsid w:val="00C012F5"/>
    <w:rsid w:val="00C0131F"/>
    <w:rsid w:val="00C014C4"/>
    <w:rsid w:val="00C0287D"/>
    <w:rsid w:val="00C03001"/>
    <w:rsid w:val="00C03D86"/>
    <w:rsid w:val="00C03E57"/>
    <w:rsid w:val="00C04246"/>
    <w:rsid w:val="00C047B0"/>
    <w:rsid w:val="00C0483E"/>
    <w:rsid w:val="00C04C50"/>
    <w:rsid w:val="00C04CC1"/>
    <w:rsid w:val="00C04DEA"/>
    <w:rsid w:val="00C055BE"/>
    <w:rsid w:val="00C05864"/>
    <w:rsid w:val="00C0597C"/>
    <w:rsid w:val="00C05B57"/>
    <w:rsid w:val="00C05B94"/>
    <w:rsid w:val="00C05C59"/>
    <w:rsid w:val="00C06105"/>
    <w:rsid w:val="00C0649A"/>
    <w:rsid w:val="00C06879"/>
    <w:rsid w:val="00C06B28"/>
    <w:rsid w:val="00C06BC8"/>
    <w:rsid w:val="00C070BF"/>
    <w:rsid w:val="00C07364"/>
    <w:rsid w:val="00C079F9"/>
    <w:rsid w:val="00C07BA7"/>
    <w:rsid w:val="00C07EB0"/>
    <w:rsid w:val="00C07EFB"/>
    <w:rsid w:val="00C101EC"/>
    <w:rsid w:val="00C10568"/>
    <w:rsid w:val="00C10723"/>
    <w:rsid w:val="00C1090A"/>
    <w:rsid w:val="00C109A6"/>
    <w:rsid w:val="00C11023"/>
    <w:rsid w:val="00C11036"/>
    <w:rsid w:val="00C111ED"/>
    <w:rsid w:val="00C11813"/>
    <w:rsid w:val="00C12492"/>
    <w:rsid w:val="00C1266E"/>
    <w:rsid w:val="00C12DE9"/>
    <w:rsid w:val="00C12F52"/>
    <w:rsid w:val="00C1322C"/>
    <w:rsid w:val="00C132C8"/>
    <w:rsid w:val="00C1346B"/>
    <w:rsid w:val="00C134BA"/>
    <w:rsid w:val="00C140F7"/>
    <w:rsid w:val="00C14361"/>
    <w:rsid w:val="00C14669"/>
    <w:rsid w:val="00C146B2"/>
    <w:rsid w:val="00C14DD9"/>
    <w:rsid w:val="00C14F51"/>
    <w:rsid w:val="00C150EB"/>
    <w:rsid w:val="00C15A13"/>
    <w:rsid w:val="00C15D91"/>
    <w:rsid w:val="00C15DF5"/>
    <w:rsid w:val="00C162AA"/>
    <w:rsid w:val="00C162BC"/>
    <w:rsid w:val="00C16507"/>
    <w:rsid w:val="00C16533"/>
    <w:rsid w:val="00C165B7"/>
    <w:rsid w:val="00C1677A"/>
    <w:rsid w:val="00C167F3"/>
    <w:rsid w:val="00C167F8"/>
    <w:rsid w:val="00C16831"/>
    <w:rsid w:val="00C16DBF"/>
    <w:rsid w:val="00C170C0"/>
    <w:rsid w:val="00C17BE6"/>
    <w:rsid w:val="00C17E34"/>
    <w:rsid w:val="00C17F23"/>
    <w:rsid w:val="00C20550"/>
    <w:rsid w:val="00C206A4"/>
    <w:rsid w:val="00C20842"/>
    <w:rsid w:val="00C209E1"/>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21A"/>
    <w:rsid w:val="00C324FF"/>
    <w:rsid w:val="00C32704"/>
    <w:rsid w:val="00C32969"/>
    <w:rsid w:val="00C32A12"/>
    <w:rsid w:val="00C32AF1"/>
    <w:rsid w:val="00C32D54"/>
    <w:rsid w:val="00C3322C"/>
    <w:rsid w:val="00C3344C"/>
    <w:rsid w:val="00C34A5D"/>
    <w:rsid w:val="00C34D97"/>
    <w:rsid w:val="00C34EAD"/>
    <w:rsid w:val="00C3507E"/>
    <w:rsid w:val="00C35370"/>
    <w:rsid w:val="00C3553D"/>
    <w:rsid w:val="00C359E1"/>
    <w:rsid w:val="00C35AC0"/>
    <w:rsid w:val="00C35B5F"/>
    <w:rsid w:val="00C35BCB"/>
    <w:rsid w:val="00C35FAE"/>
    <w:rsid w:val="00C362EF"/>
    <w:rsid w:val="00C36605"/>
    <w:rsid w:val="00C36B01"/>
    <w:rsid w:val="00C36B2F"/>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E7F"/>
    <w:rsid w:val="00C46F79"/>
    <w:rsid w:val="00C46FC9"/>
    <w:rsid w:val="00C474A3"/>
    <w:rsid w:val="00C476A7"/>
    <w:rsid w:val="00C47BCF"/>
    <w:rsid w:val="00C509E0"/>
    <w:rsid w:val="00C50E66"/>
    <w:rsid w:val="00C51011"/>
    <w:rsid w:val="00C51174"/>
    <w:rsid w:val="00C513A6"/>
    <w:rsid w:val="00C515D3"/>
    <w:rsid w:val="00C51B84"/>
    <w:rsid w:val="00C52067"/>
    <w:rsid w:val="00C52498"/>
    <w:rsid w:val="00C524C5"/>
    <w:rsid w:val="00C52634"/>
    <w:rsid w:val="00C52892"/>
    <w:rsid w:val="00C52B31"/>
    <w:rsid w:val="00C5304D"/>
    <w:rsid w:val="00C53133"/>
    <w:rsid w:val="00C532A1"/>
    <w:rsid w:val="00C537ED"/>
    <w:rsid w:val="00C5393E"/>
    <w:rsid w:val="00C53AA8"/>
    <w:rsid w:val="00C5431F"/>
    <w:rsid w:val="00C5456C"/>
    <w:rsid w:val="00C54994"/>
    <w:rsid w:val="00C54DE2"/>
    <w:rsid w:val="00C5546B"/>
    <w:rsid w:val="00C55558"/>
    <w:rsid w:val="00C557C0"/>
    <w:rsid w:val="00C55CEC"/>
    <w:rsid w:val="00C56020"/>
    <w:rsid w:val="00C565FD"/>
    <w:rsid w:val="00C575DC"/>
    <w:rsid w:val="00C579C8"/>
    <w:rsid w:val="00C57C36"/>
    <w:rsid w:val="00C6039F"/>
    <w:rsid w:val="00C60451"/>
    <w:rsid w:val="00C6066E"/>
    <w:rsid w:val="00C60670"/>
    <w:rsid w:val="00C60737"/>
    <w:rsid w:val="00C61257"/>
    <w:rsid w:val="00C6136E"/>
    <w:rsid w:val="00C617D8"/>
    <w:rsid w:val="00C61968"/>
    <w:rsid w:val="00C61B60"/>
    <w:rsid w:val="00C623B0"/>
    <w:rsid w:val="00C624C3"/>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893"/>
    <w:rsid w:val="00C72D39"/>
    <w:rsid w:val="00C72E75"/>
    <w:rsid w:val="00C7342B"/>
    <w:rsid w:val="00C734A5"/>
    <w:rsid w:val="00C7376F"/>
    <w:rsid w:val="00C73B96"/>
    <w:rsid w:val="00C73C80"/>
    <w:rsid w:val="00C73DC6"/>
    <w:rsid w:val="00C73FD8"/>
    <w:rsid w:val="00C748DD"/>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96A"/>
    <w:rsid w:val="00C77A4F"/>
    <w:rsid w:val="00C77B9A"/>
    <w:rsid w:val="00C80B46"/>
    <w:rsid w:val="00C80C0A"/>
    <w:rsid w:val="00C80C33"/>
    <w:rsid w:val="00C80F2F"/>
    <w:rsid w:val="00C82108"/>
    <w:rsid w:val="00C8216E"/>
    <w:rsid w:val="00C832ED"/>
    <w:rsid w:val="00C83771"/>
    <w:rsid w:val="00C8378D"/>
    <w:rsid w:val="00C83B22"/>
    <w:rsid w:val="00C83B91"/>
    <w:rsid w:val="00C845B7"/>
    <w:rsid w:val="00C858A1"/>
    <w:rsid w:val="00C8600E"/>
    <w:rsid w:val="00C86323"/>
    <w:rsid w:val="00C86505"/>
    <w:rsid w:val="00C86F92"/>
    <w:rsid w:val="00C8742E"/>
    <w:rsid w:val="00C87484"/>
    <w:rsid w:val="00C874D1"/>
    <w:rsid w:val="00C876B5"/>
    <w:rsid w:val="00C902AA"/>
    <w:rsid w:val="00C904DF"/>
    <w:rsid w:val="00C9058E"/>
    <w:rsid w:val="00C909AB"/>
    <w:rsid w:val="00C90C06"/>
    <w:rsid w:val="00C91540"/>
    <w:rsid w:val="00C9158B"/>
    <w:rsid w:val="00C91703"/>
    <w:rsid w:val="00C91996"/>
    <w:rsid w:val="00C91B1E"/>
    <w:rsid w:val="00C91BEF"/>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434"/>
    <w:rsid w:val="00C97601"/>
    <w:rsid w:val="00C97657"/>
    <w:rsid w:val="00C97C97"/>
    <w:rsid w:val="00CA048C"/>
    <w:rsid w:val="00CA0F23"/>
    <w:rsid w:val="00CA1166"/>
    <w:rsid w:val="00CA1566"/>
    <w:rsid w:val="00CA1759"/>
    <w:rsid w:val="00CA17DF"/>
    <w:rsid w:val="00CA18A7"/>
    <w:rsid w:val="00CA1A2F"/>
    <w:rsid w:val="00CA1C75"/>
    <w:rsid w:val="00CA1D01"/>
    <w:rsid w:val="00CA1DB7"/>
    <w:rsid w:val="00CA1F0E"/>
    <w:rsid w:val="00CA2598"/>
    <w:rsid w:val="00CA2A66"/>
    <w:rsid w:val="00CA2AD6"/>
    <w:rsid w:val="00CA2FBC"/>
    <w:rsid w:val="00CA3229"/>
    <w:rsid w:val="00CA34F9"/>
    <w:rsid w:val="00CA3709"/>
    <w:rsid w:val="00CA4545"/>
    <w:rsid w:val="00CA4884"/>
    <w:rsid w:val="00CA528B"/>
    <w:rsid w:val="00CA59B8"/>
    <w:rsid w:val="00CA6653"/>
    <w:rsid w:val="00CA6836"/>
    <w:rsid w:val="00CA6EE9"/>
    <w:rsid w:val="00CA77E7"/>
    <w:rsid w:val="00CA7FBB"/>
    <w:rsid w:val="00CB0597"/>
    <w:rsid w:val="00CB0687"/>
    <w:rsid w:val="00CB08DC"/>
    <w:rsid w:val="00CB0DEA"/>
    <w:rsid w:val="00CB1691"/>
    <w:rsid w:val="00CB1C0C"/>
    <w:rsid w:val="00CB1C2D"/>
    <w:rsid w:val="00CB1CA5"/>
    <w:rsid w:val="00CB1CC6"/>
    <w:rsid w:val="00CB1FB7"/>
    <w:rsid w:val="00CB2443"/>
    <w:rsid w:val="00CB2579"/>
    <w:rsid w:val="00CB2D0D"/>
    <w:rsid w:val="00CB331F"/>
    <w:rsid w:val="00CB33B9"/>
    <w:rsid w:val="00CB395E"/>
    <w:rsid w:val="00CB3A8F"/>
    <w:rsid w:val="00CB3E23"/>
    <w:rsid w:val="00CB4229"/>
    <w:rsid w:val="00CB43FE"/>
    <w:rsid w:val="00CB45F8"/>
    <w:rsid w:val="00CB46EB"/>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6C0"/>
    <w:rsid w:val="00CC38BA"/>
    <w:rsid w:val="00CC3CFB"/>
    <w:rsid w:val="00CC43B2"/>
    <w:rsid w:val="00CC4D9D"/>
    <w:rsid w:val="00CC54F6"/>
    <w:rsid w:val="00CC5A45"/>
    <w:rsid w:val="00CC5BB2"/>
    <w:rsid w:val="00CC5BE8"/>
    <w:rsid w:val="00CC65DB"/>
    <w:rsid w:val="00CC673D"/>
    <w:rsid w:val="00CC67D4"/>
    <w:rsid w:val="00CC69B0"/>
    <w:rsid w:val="00CC6E76"/>
    <w:rsid w:val="00CC6FC7"/>
    <w:rsid w:val="00CC731B"/>
    <w:rsid w:val="00CC7676"/>
    <w:rsid w:val="00CC7832"/>
    <w:rsid w:val="00CC7B75"/>
    <w:rsid w:val="00CC7BC7"/>
    <w:rsid w:val="00CC7E21"/>
    <w:rsid w:val="00CC7FEC"/>
    <w:rsid w:val="00CD02E6"/>
    <w:rsid w:val="00CD03BD"/>
    <w:rsid w:val="00CD0DC9"/>
    <w:rsid w:val="00CD1004"/>
    <w:rsid w:val="00CD102F"/>
    <w:rsid w:val="00CD1112"/>
    <w:rsid w:val="00CD1A91"/>
    <w:rsid w:val="00CD1F29"/>
    <w:rsid w:val="00CD26CC"/>
    <w:rsid w:val="00CD2779"/>
    <w:rsid w:val="00CD2E4B"/>
    <w:rsid w:val="00CD3CE5"/>
    <w:rsid w:val="00CD3CEB"/>
    <w:rsid w:val="00CD420A"/>
    <w:rsid w:val="00CD42BB"/>
    <w:rsid w:val="00CD42D7"/>
    <w:rsid w:val="00CD490E"/>
    <w:rsid w:val="00CD4964"/>
    <w:rsid w:val="00CD5284"/>
    <w:rsid w:val="00CD5946"/>
    <w:rsid w:val="00CD5BD2"/>
    <w:rsid w:val="00CD60BC"/>
    <w:rsid w:val="00CD6279"/>
    <w:rsid w:val="00CD63DA"/>
    <w:rsid w:val="00CD6A39"/>
    <w:rsid w:val="00CD6B96"/>
    <w:rsid w:val="00CD6CA0"/>
    <w:rsid w:val="00CD7156"/>
    <w:rsid w:val="00CD71C6"/>
    <w:rsid w:val="00CD7A16"/>
    <w:rsid w:val="00CD7ED8"/>
    <w:rsid w:val="00CE035E"/>
    <w:rsid w:val="00CE0C01"/>
    <w:rsid w:val="00CE0F1A"/>
    <w:rsid w:val="00CE1328"/>
    <w:rsid w:val="00CE1390"/>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9E5"/>
    <w:rsid w:val="00CE4A76"/>
    <w:rsid w:val="00CE4A97"/>
    <w:rsid w:val="00CE4E54"/>
    <w:rsid w:val="00CE51DF"/>
    <w:rsid w:val="00CE55AE"/>
    <w:rsid w:val="00CE5F7A"/>
    <w:rsid w:val="00CE61A8"/>
    <w:rsid w:val="00CE6E54"/>
    <w:rsid w:val="00CE6F2A"/>
    <w:rsid w:val="00CE713D"/>
    <w:rsid w:val="00CE7BD0"/>
    <w:rsid w:val="00CE7E48"/>
    <w:rsid w:val="00CE7EDB"/>
    <w:rsid w:val="00CF0247"/>
    <w:rsid w:val="00CF036F"/>
    <w:rsid w:val="00CF063E"/>
    <w:rsid w:val="00CF065E"/>
    <w:rsid w:val="00CF12E0"/>
    <w:rsid w:val="00CF1AB0"/>
    <w:rsid w:val="00CF1F26"/>
    <w:rsid w:val="00CF1F40"/>
    <w:rsid w:val="00CF26A1"/>
    <w:rsid w:val="00CF2886"/>
    <w:rsid w:val="00CF2ABF"/>
    <w:rsid w:val="00CF2EBB"/>
    <w:rsid w:val="00CF3062"/>
    <w:rsid w:val="00CF3444"/>
    <w:rsid w:val="00CF3659"/>
    <w:rsid w:val="00CF3F6E"/>
    <w:rsid w:val="00CF4C20"/>
    <w:rsid w:val="00CF5159"/>
    <w:rsid w:val="00CF57B2"/>
    <w:rsid w:val="00CF5BA0"/>
    <w:rsid w:val="00CF5C64"/>
    <w:rsid w:val="00CF5C7A"/>
    <w:rsid w:val="00CF603F"/>
    <w:rsid w:val="00CF64A4"/>
    <w:rsid w:val="00CF67AB"/>
    <w:rsid w:val="00CF67DF"/>
    <w:rsid w:val="00CF68B1"/>
    <w:rsid w:val="00CF6922"/>
    <w:rsid w:val="00CF6C84"/>
    <w:rsid w:val="00CF6D76"/>
    <w:rsid w:val="00CF73A4"/>
    <w:rsid w:val="00CF7747"/>
    <w:rsid w:val="00CF7A36"/>
    <w:rsid w:val="00D0034D"/>
    <w:rsid w:val="00D00689"/>
    <w:rsid w:val="00D00C59"/>
    <w:rsid w:val="00D0103D"/>
    <w:rsid w:val="00D01095"/>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085"/>
    <w:rsid w:val="00D0452E"/>
    <w:rsid w:val="00D05416"/>
    <w:rsid w:val="00D05502"/>
    <w:rsid w:val="00D056C0"/>
    <w:rsid w:val="00D05892"/>
    <w:rsid w:val="00D058A3"/>
    <w:rsid w:val="00D05C75"/>
    <w:rsid w:val="00D05F26"/>
    <w:rsid w:val="00D06063"/>
    <w:rsid w:val="00D06084"/>
    <w:rsid w:val="00D0610B"/>
    <w:rsid w:val="00D06131"/>
    <w:rsid w:val="00D07049"/>
    <w:rsid w:val="00D07346"/>
    <w:rsid w:val="00D07793"/>
    <w:rsid w:val="00D078B3"/>
    <w:rsid w:val="00D079ED"/>
    <w:rsid w:val="00D07DA0"/>
    <w:rsid w:val="00D07E3D"/>
    <w:rsid w:val="00D07F22"/>
    <w:rsid w:val="00D101A8"/>
    <w:rsid w:val="00D10310"/>
    <w:rsid w:val="00D10397"/>
    <w:rsid w:val="00D105A3"/>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40E"/>
    <w:rsid w:val="00D14D48"/>
    <w:rsid w:val="00D14E24"/>
    <w:rsid w:val="00D14EE7"/>
    <w:rsid w:val="00D14F29"/>
    <w:rsid w:val="00D14F40"/>
    <w:rsid w:val="00D15210"/>
    <w:rsid w:val="00D15362"/>
    <w:rsid w:val="00D16623"/>
    <w:rsid w:val="00D16A40"/>
    <w:rsid w:val="00D16DC4"/>
    <w:rsid w:val="00D16DEC"/>
    <w:rsid w:val="00D16E03"/>
    <w:rsid w:val="00D16E0C"/>
    <w:rsid w:val="00D16E1D"/>
    <w:rsid w:val="00D1715D"/>
    <w:rsid w:val="00D175A9"/>
    <w:rsid w:val="00D17832"/>
    <w:rsid w:val="00D17F9A"/>
    <w:rsid w:val="00D17FC2"/>
    <w:rsid w:val="00D2011A"/>
    <w:rsid w:val="00D2073F"/>
    <w:rsid w:val="00D20BB8"/>
    <w:rsid w:val="00D214E7"/>
    <w:rsid w:val="00D21CA0"/>
    <w:rsid w:val="00D21CD3"/>
    <w:rsid w:val="00D21DC4"/>
    <w:rsid w:val="00D21E8A"/>
    <w:rsid w:val="00D21EB1"/>
    <w:rsid w:val="00D22092"/>
    <w:rsid w:val="00D22599"/>
    <w:rsid w:val="00D2267C"/>
    <w:rsid w:val="00D22895"/>
    <w:rsid w:val="00D23005"/>
    <w:rsid w:val="00D2333E"/>
    <w:rsid w:val="00D2360B"/>
    <w:rsid w:val="00D2361C"/>
    <w:rsid w:val="00D23D0E"/>
    <w:rsid w:val="00D24D9F"/>
    <w:rsid w:val="00D25604"/>
    <w:rsid w:val="00D25B8C"/>
    <w:rsid w:val="00D26691"/>
    <w:rsid w:val="00D26FC2"/>
    <w:rsid w:val="00D270B3"/>
    <w:rsid w:val="00D27135"/>
    <w:rsid w:val="00D2725B"/>
    <w:rsid w:val="00D30DFC"/>
    <w:rsid w:val="00D31A10"/>
    <w:rsid w:val="00D31D2C"/>
    <w:rsid w:val="00D3264A"/>
    <w:rsid w:val="00D32A6E"/>
    <w:rsid w:val="00D32E8E"/>
    <w:rsid w:val="00D33354"/>
    <w:rsid w:val="00D33742"/>
    <w:rsid w:val="00D33F14"/>
    <w:rsid w:val="00D34079"/>
    <w:rsid w:val="00D34502"/>
    <w:rsid w:val="00D34734"/>
    <w:rsid w:val="00D34820"/>
    <w:rsid w:val="00D3542A"/>
    <w:rsid w:val="00D35677"/>
    <w:rsid w:val="00D3575E"/>
    <w:rsid w:val="00D35F5A"/>
    <w:rsid w:val="00D3614C"/>
    <w:rsid w:val="00D36508"/>
    <w:rsid w:val="00D3659C"/>
    <w:rsid w:val="00D3697A"/>
    <w:rsid w:val="00D370E5"/>
    <w:rsid w:val="00D37164"/>
    <w:rsid w:val="00D37659"/>
    <w:rsid w:val="00D37D9C"/>
    <w:rsid w:val="00D40641"/>
    <w:rsid w:val="00D40820"/>
    <w:rsid w:val="00D409F5"/>
    <w:rsid w:val="00D40DB3"/>
    <w:rsid w:val="00D40DF5"/>
    <w:rsid w:val="00D41403"/>
    <w:rsid w:val="00D41678"/>
    <w:rsid w:val="00D41FB8"/>
    <w:rsid w:val="00D42003"/>
    <w:rsid w:val="00D42E52"/>
    <w:rsid w:val="00D43AC8"/>
    <w:rsid w:val="00D43C10"/>
    <w:rsid w:val="00D43D05"/>
    <w:rsid w:val="00D442FE"/>
    <w:rsid w:val="00D44334"/>
    <w:rsid w:val="00D4447C"/>
    <w:rsid w:val="00D44859"/>
    <w:rsid w:val="00D44C91"/>
    <w:rsid w:val="00D451CB"/>
    <w:rsid w:val="00D456E2"/>
    <w:rsid w:val="00D45A41"/>
    <w:rsid w:val="00D45ADC"/>
    <w:rsid w:val="00D460F1"/>
    <w:rsid w:val="00D46251"/>
    <w:rsid w:val="00D462C9"/>
    <w:rsid w:val="00D4632A"/>
    <w:rsid w:val="00D468F2"/>
    <w:rsid w:val="00D471FE"/>
    <w:rsid w:val="00D472AF"/>
    <w:rsid w:val="00D4761C"/>
    <w:rsid w:val="00D47AFB"/>
    <w:rsid w:val="00D47C8E"/>
    <w:rsid w:val="00D47DED"/>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748"/>
    <w:rsid w:val="00D56808"/>
    <w:rsid w:val="00D56812"/>
    <w:rsid w:val="00D56E82"/>
    <w:rsid w:val="00D57193"/>
    <w:rsid w:val="00D573B4"/>
    <w:rsid w:val="00D5745E"/>
    <w:rsid w:val="00D57B31"/>
    <w:rsid w:val="00D60069"/>
    <w:rsid w:val="00D600D0"/>
    <w:rsid w:val="00D60692"/>
    <w:rsid w:val="00D6071B"/>
    <w:rsid w:val="00D607FB"/>
    <w:rsid w:val="00D60FA5"/>
    <w:rsid w:val="00D610CB"/>
    <w:rsid w:val="00D610F3"/>
    <w:rsid w:val="00D6110B"/>
    <w:rsid w:val="00D61148"/>
    <w:rsid w:val="00D6153C"/>
    <w:rsid w:val="00D6183E"/>
    <w:rsid w:val="00D619CF"/>
    <w:rsid w:val="00D61ABC"/>
    <w:rsid w:val="00D61BDD"/>
    <w:rsid w:val="00D61CA4"/>
    <w:rsid w:val="00D6249A"/>
    <w:rsid w:val="00D62C04"/>
    <w:rsid w:val="00D6301D"/>
    <w:rsid w:val="00D632E4"/>
    <w:rsid w:val="00D63416"/>
    <w:rsid w:val="00D63796"/>
    <w:rsid w:val="00D639B5"/>
    <w:rsid w:val="00D63A6C"/>
    <w:rsid w:val="00D63C68"/>
    <w:rsid w:val="00D63D48"/>
    <w:rsid w:val="00D63F84"/>
    <w:rsid w:val="00D6449A"/>
    <w:rsid w:val="00D647A4"/>
    <w:rsid w:val="00D64FD1"/>
    <w:rsid w:val="00D65004"/>
    <w:rsid w:val="00D65096"/>
    <w:rsid w:val="00D6546E"/>
    <w:rsid w:val="00D6569D"/>
    <w:rsid w:val="00D6586A"/>
    <w:rsid w:val="00D65B43"/>
    <w:rsid w:val="00D65C51"/>
    <w:rsid w:val="00D65CE4"/>
    <w:rsid w:val="00D66196"/>
    <w:rsid w:val="00D66B22"/>
    <w:rsid w:val="00D66BCB"/>
    <w:rsid w:val="00D67569"/>
    <w:rsid w:val="00D6799F"/>
    <w:rsid w:val="00D67BAA"/>
    <w:rsid w:val="00D67EC9"/>
    <w:rsid w:val="00D70537"/>
    <w:rsid w:val="00D7066E"/>
    <w:rsid w:val="00D70792"/>
    <w:rsid w:val="00D70C58"/>
    <w:rsid w:val="00D710A9"/>
    <w:rsid w:val="00D71424"/>
    <w:rsid w:val="00D7153E"/>
    <w:rsid w:val="00D71985"/>
    <w:rsid w:val="00D725CC"/>
    <w:rsid w:val="00D72A3E"/>
    <w:rsid w:val="00D72BC8"/>
    <w:rsid w:val="00D72D57"/>
    <w:rsid w:val="00D7356A"/>
    <w:rsid w:val="00D73B6C"/>
    <w:rsid w:val="00D73C62"/>
    <w:rsid w:val="00D73E90"/>
    <w:rsid w:val="00D74411"/>
    <w:rsid w:val="00D747A7"/>
    <w:rsid w:val="00D7587C"/>
    <w:rsid w:val="00D7591E"/>
    <w:rsid w:val="00D75E84"/>
    <w:rsid w:val="00D75FF5"/>
    <w:rsid w:val="00D765B1"/>
    <w:rsid w:val="00D76EF0"/>
    <w:rsid w:val="00D779E9"/>
    <w:rsid w:val="00D77C22"/>
    <w:rsid w:val="00D77C87"/>
    <w:rsid w:val="00D77DA6"/>
    <w:rsid w:val="00D80648"/>
    <w:rsid w:val="00D809C1"/>
    <w:rsid w:val="00D80B5C"/>
    <w:rsid w:val="00D80CA0"/>
    <w:rsid w:val="00D80D2C"/>
    <w:rsid w:val="00D80DD3"/>
    <w:rsid w:val="00D8100A"/>
    <w:rsid w:val="00D810CF"/>
    <w:rsid w:val="00D81894"/>
    <w:rsid w:val="00D82181"/>
    <w:rsid w:val="00D82219"/>
    <w:rsid w:val="00D824DF"/>
    <w:rsid w:val="00D82A76"/>
    <w:rsid w:val="00D82C6F"/>
    <w:rsid w:val="00D83191"/>
    <w:rsid w:val="00D831F1"/>
    <w:rsid w:val="00D83229"/>
    <w:rsid w:val="00D8336B"/>
    <w:rsid w:val="00D835C6"/>
    <w:rsid w:val="00D835CD"/>
    <w:rsid w:val="00D83BD4"/>
    <w:rsid w:val="00D83BFB"/>
    <w:rsid w:val="00D841D6"/>
    <w:rsid w:val="00D84DD7"/>
    <w:rsid w:val="00D854F7"/>
    <w:rsid w:val="00D86022"/>
    <w:rsid w:val="00D8613A"/>
    <w:rsid w:val="00D862B0"/>
    <w:rsid w:val="00D86B2E"/>
    <w:rsid w:val="00D86BBA"/>
    <w:rsid w:val="00D86D54"/>
    <w:rsid w:val="00D86DB1"/>
    <w:rsid w:val="00D872C1"/>
    <w:rsid w:val="00D874AE"/>
    <w:rsid w:val="00D87830"/>
    <w:rsid w:val="00D87866"/>
    <w:rsid w:val="00D87A96"/>
    <w:rsid w:val="00D87E3C"/>
    <w:rsid w:val="00D9006A"/>
    <w:rsid w:val="00D9006E"/>
    <w:rsid w:val="00D901A5"/>
    <w:rsid w:val="00D901FD"/>
    <w:rsid w:val="00D902A0"/>
    <w:rsid w:val="00D902DD"/>
    <w:rsid w:val="00D9044A"/>
    <w:rsid w:val="00D904EC"/>
    <w:rsid w:val="00D907D7"/>
    <w:rsid w:val="00D90BFB"/>
    <w:rsid w:val="00D910FE"/>
    <w:rsid w:val="00D9150D"/>
    <w:rsid w:val="00D91A9A"/>
    <w:rsid w:val="00D91CEB"/>
    <w:rsid w:val="00D91F7E"/>
    <w:rsid w:val="00D9209C"/>
    <w:rsid w:val="00D920D6"/>
    <w:rsid w:val="00D921BE"/>
    <w:rsid w:val="00D9230A"/>
    <w:rsid w:val="00D92719"/>
    <w:rsid w:val="00D92B1C"/>
    <w:rsid w:val="00D931C3"/>
    <w:rsid w:val="00D93963"/>
    <w:rsid w:val="00D93E1C"/>
    <w:rsid w:val="00D943AD"/>
    <w:rsid w:val="00D94F7E"/>
    <w:rsid w:val="00D9517F"/>
    <w:rsid w:val="00D95B90"/>
    <w:rsid w:val="00D95BB7"/>
    <w:rsid w:val="00D961C4"/>
    <w:rsid w:val="00D972DF"/>
    <w:rsid w:val="00D9746A"/>
    <w:rsid w:val="00D97B01"/>
    <w:rsid w:val="00D97C41"/>
    <w:rsid w:val="00DA0680"/>
    <w:rsid w:val="00DA09FE"/>
    <w:rsid w:val="00DA0D82"/>
    <w:rsid w:val="00DA0F6A"/>
    <w:rsid w:val="00DA1027"/>
    <w:rsid w:val="00DA1542"/>
    <w:rsid w:val="00DA172A"/>
    <w:rsid w:val="00DA1753"/>
    <w:rsid w:val="00DA1F6B"/>
    <w:rsid w:val="00DA1F8E"/>
    <w:rsid w:val="00DA2779"/>
    <w:rsid w:val="00DA27DF"/>
    <w:rsid w:val="00DA2A2F"/>
    <w:rsid w:val="00DA2BA1"/>
    <w:rsid w:val="00DA40F2"/>
    <w:rsid w:val="00DA41DF"/>
    <w:rsid w:val="00DA42A8"/>
    <w:rsid w:val="00DA463C"/>
    <w:rsid w:val="00DA49C5"/>
    <w:rsid w:val="00DA4A20"/>
    <w:rsid w:val="00DA4F0F"/>
    <w:rsid w:val="00DA5010"/>
    <w:rsid w:val="00DA5237"/>
    <w:rsid w:val="00DA57DA"/>
    <w:rsid w:val="00DA5902"/>
    <w:rsid w:val="00DA6459"/>
    <w:rsid w:val="00DA64FC"/>
    <w:rsid w:val="00DA6961"/>
    <w:rsid w:val="00DA6A1D"/>
    <w:rsid w:val="00DA6F2A"/>
    <w:rsid w:val="00DA70A2"/>
    <w:rsid w:val="00DA75D8"/>
    <w:rsid w:val="00DA7A4B"/>
    <w:rsid w:val="00DA7ACC"/>
    <w:rsid w:val="00DA7EB2"/>
    <w:rsid w:val="00DB0F93"/>
    <w:rsid w:val="00DB17F5"/>
    <w:rsid w:val="00DB19B1"/>
    <w:rsid w:val="00DB230F"/>
    <w:rsid w:val="00DB255B"/>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E1C"/>
    <w:rsid w:val="00DB60EF"/>
    <w:rsid w:val="00DB62AD"/>
    <w:rsid w:val="00DB6631"/>
    <w:rsid w:val="00DB677F"/>
    <w:rsid w:val="00DB67A2"/>
    <w:rsid w:val="00DB690A"/>
    <w:rsid w:val="00DB6E34"/>
    <w:rsid w:val="00DB768E"/>
    <w:rsid w:val="00DB79E5"/>
    <w:rsid w:val="00DB7B81"/>
    <w:rsid w:val="00DB7BC4"/>
    <w:rsid w:val="00DB7CF2"/>
    <w:rsid w:val="00DC014C"/>
    <w:rsid w:val="00DC02B2"/>
    <w:rsid w:val="00DC04E1"/>
    <w:rsid w:val="00DC0873"/>
    <w:rsid w:val="00DC12E8"/>
    <w:rsid w:val="00DC1A8B"/>
    <w:rsid w:val="00DC1B6E"/>
    <w:rsid w:val="00DC1D59"/>
    <w:rsid w:val="00DC206C"/>
    <w:rsid w:val="00DC228D"/>
    <w:rsid w:val="00DC2482"/>
    <w:rsid w:val="00DC2D5C"/>
    <w:rsid w:val="00DC2F50"/>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9A5"/>
    <w:rsid w:val="00DC5F11"/>
    <w:rsid w:val="00DC5FAE"/>
    <w:rsid w:val="00DC62BC"/>
    <w:rsid w:val="00DC6901"/>
    <w:rsid w:val="00DC6A43"/>
    <w:rsid w:val="00DC6BD0"/>
    <w:rsid w:val="00DC6C10"/>
    <w:rsid w:val="00DC71F7"/>
    <w:rsid w:val="00DC7231"/>
    <w:rsid w:val="00DC731F"/>
    <w:rsid w:val="00DC783F"/>
    <w:rsid w:val="00DC787B"/>
    <w:rsid w:val="00DC78B2"/>
    <w:rsid w:val="00DD00F6"/>
    <w:rsid w:val="00DD09DC"/>
    <w:rsid w:val="00DD12E2"/>
    <w:rsid w:val="00DD16E7"/>
    <w:rsid w:val="00DD177B"/>
    <w:rsid w:val="00DD1A2D"/>
    <w:rsid w:val="00DD1CBF"/>
    <w:rsid w:val="00DD2922"/>
    <w:rsid w:val="00DD2C17"/>
    <w:rsid w:val="00DD2D60"/>
    <w:rsid w:val="00DD3022"/>
    <w:rsid w:val="00DD319B"/>
    <w:rsid w:val="00DD3361"/>
    <w:rsid w:val="00DD354B"/>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1DEF"/>
    <w:rsid w:val="00DE20CE"/>
    <w:rsid w:val="00DE27B9"/>
    <w:rsid w:val="00DE291C"/>
    <w:rsid w:val="00DE3281"/>
    <w:rsid w:val="00DE32BD"/>
    <w:rsid w:val="00DE4C6A"/>
    <w:rsid w:val="00DE4F04"/>
    <w:rsid w:val="00DE522B"/>
    <w:rsid w:val="00DE5C5D"/>
    <w:rsid w:val="00DE710A"/>
    <w:rsid w:val="00DE79CA"/>
    <w:rsid w:val="00DE7F6D"/>
    <w:rsid w:val="00DF020A"/>
    <w:rsid w:val="00DF04F9"/>
    <w:rsid w:val="00DF0B12"/>
    <w:rsid w:val="00DF0C0A"/>
    <w:rsid w:val="00DF11CA"/>
    <w:rsid w:val="00DF138A"/>
    <w:rsid w:val="00DF1784"/>
    <w:rsid w:val="00DF19FE"/>
    <w:rsid w:val="00DF2132"/>
    <w:rsid w:val="00DF2161"/>
    <w:rsid w:val="00DF21D2"/>
    <w:rsid w:val="00DF232E"/>
    <w:rsid w:val="00DF2488"/>
    <w:rsid w:val="00DF254F"/>
    <w:rsid w:val="00DF26F1"/>
    <w:rsid w:val="00DF27D5"/>
    <w:rsid w:val="00DF2866"/>
    <w:rsid w:val="00DF2D87"/>
    <w:rsid w:val="00DF2EF3"/>
    <w:rsid w:val="00DF3AF9"/>
    <w:rsid w:val="00DF413F"/>
    <w:rsid w:val="00DF41F4"/>
    <w:rsid w:val="00DF439C"/>
    <w:rsid w:val="00DF44B4"/>
    <w:rsid w:val="00DF4642"/>
    <w:rsid w:val="00DF4993"/>
    <w:rsid w:val="00DF4B20"/>
    <w:rsid w:val="00DF4E4F"/>
    <w:rsid w:val="00DF52EB"/>
    <w:rsid w:val="00DF5489"/>
    <w:rsid w:val="00DF54C2"/>
    <w:rsid w:val="00DF5538"/>
    <w:rsid w:val="00DF58D4"/>
    <w:rsid w:val="00DF5CC6"/>
    <w:rsid w:val="00DF5DCE"/>
    <w:rsid w:val="00DF5FCB"/>
    <w:rsid w:val="00DF6560"/>
    <w:rsid w:val="00DF667A"/>
    <w:rsid w:val="00DF67BA"/>
    <w:rsid w:val="00DF68B6"/>
    <w:rsid w:val="00DF6A0C"/>
    <w:rsid w:val="00DF7419"/>
    <w:rsid w:val="00DF7628"/>
    <w:rsid w:val="00E00725"/>
    <w:rsid w:val="00E008B2"/>
    <w:rsid w:val="00E00B08"/>
    <w:rsid w:val="00E00D33"/>
    <w:rsid w:val="00E00E8B"/>
    <w:rsid w:val="00E010C8"/>
    <w:rsid w:val="00E011D4"/>
    <w:rsid w:val="00E012C7"/>
    <w:rsid w:val="00E02965"/>
    <w:rsid w:val="00E02D8D"/>
    <w:rsid w:val="00E02F0E"/>
    <w:rsid w:val="00E03055"/>
    <w:rsid w:val="00E03063"/>
    <w:rsid w:val="00E03599"/>
    <w:rsid w:val="00E037F7"/>
    <w:rsid w:val="00E03B69"/>
    <w:rsid w:val="00E0438E"/>
    <w:rsid w:val="00E04631"/>
    <w:rsid w:val="00E04FDF"/>
    <w:rsid w:val="00E051AF"/>
    <w:rsid w:val="00E05618"/>
    <w:rsid w:val="00E05786"/>
    <w:rsid w:val="00E05EB7"/>
    <w:rsid w:val="00E0650D"/>
    <w:rsid w:val="00E06889"/>
    <w:rsid w:val="00E06B90"/>
    <w:rsid w:val="00E06C46"/>
    <w:rsid w:val="00E06E11"/>
    <w:rsid w:val="00E0707C"/>
    <w:rsid w:val="00E07792"/>
    <w:rsid w:val="00E0783E"/>
    <w:rsid w:val="00E07915"/>
    <w:rsid w:val="00E10607"/>
    <w:rsid w:val="00E10B17"/>
    <w:rsid w:val="00E10B2C"/>
    <w:rsid w:val="00E10F3E"/>
    <w:rsid w:val="00E1127C"/>
    <w:rsid w:val="00E11351"/>
    <w:rsid w:val="00E116ED"/>
    <w:rsid w:val="00E11BCD"/>
    <w:rsid w:val="00E11F35"/>
    <w:rsid w:val="00E12115"/>
    <w:rsid w:val="00E12247"/>
    <w:rsid w:val="00E122D6"/>
    <w:rsid w:val="00E12340"/>
    <w:rsid w:val="00E1279C"/>
    <w:rsid w:val="00E12B53"/>
    <w:rsid w:val="00E12E8A"/>
    <w:rsid w:val="00E132A2"/>
    <w:rsid w:val="00E135E3"/>
    <w:rsid w:val="00E13A6A"/>
    <w:rsid w:val="00E140DB"/>
    <w:rsid w:val="00E14410"/>
    <w:rsid w:val="00E1547E"/>
    <w:rsid w:val="00E15996"/>
    <w:rsid w:val="00E15A85"/>
    <w:rsid w:val="00E15B7C"/>
    <w:rsid w:val="00E15CE9"/>
    <w:rsid w:val="00E16144"/>
    <w:rsid w:val="00E162A9"/>
    <w:rsid w:val="00E162F9"/>
    <w:rsid w:val="00E16B94"/>
    <w:rsid w:val="00E16D5B"/>
    <w:rsid w:val="00E175F1"/>
    <w:rsid w:val="00E1798C"/>
    <w:rsid w:val="00E17C6D"/>
    <w:rsid w:val="00E17F95"/>
    <w:rsid w:val="00E202D0"/>
    <w:rsid w:val="00E2047C"/>
    <w:rsid w:val="00E20680"/>
    <w:rsid w:val="00E20C81"/>
    <w:rsid w:val="00E21688"/>
    <w:rsid w:val="00E216FD"/>
    <w:rsid w:val="00E2197C"/>
    <w:rsid w:val="00E21B24"/>
    <w:rsid w:val="00E22111"/>
    <w:rsid w:val="00E222FC"/>
    <w:rsid w:val="00E223D9"/>
    <w:rsid w:val="00E22CB9"/>
    <w:rsid w:val="00E22F11"/>
    <w:rsid w:val="00E236F2"/>
    <w:rsid w:val="00E23746"/>
    <w:rsid w:val="00E23BEA"/>
    <w:rsid w:val="00E23FB2"/>
    <w:rsid w:val="00E24147"/>
    <w:rsid w:val="00E24464"/>
    <w:rsid w:val="00E246E2"/>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A1F"/>
    <w:rsid w:val="00E27CF0"/>
    <w:rsid w:val="00E27F2C"/>
    <w:rsid w:val="00E301D1"/>
    <w:rsid w:val="00E30EAD"/>
    <w:rsid w:val="00E30EE0"/>
    <w:rsid w:val="00E30F72"/>
    <w:rsid w:val="00E31B8A"/>
    <w:rsid w:val="00E3206C"/>
    <w:rsid w:val="00E3215F"/>
    <w:rsid w:val="00E32935"/>
    <w:rsid w:val="00E32A05"/>
    <w:rsid w:val="00E32BE3"/>
    <w:rsid w:val="00E32E70"/>
    <w:rsid w:val="00E3308C"/>
    <w:rsid w:val="00E3367B"/>
    <w:rsid w:val="00E3371C"/>
    <w:rsid w:val="00E34147"/>
    <w:rsid w:val="00E34CB6"/>
    <w:rsid w:val="00E34D35"/>
    <w:rsid w:val="00E3515A"/>
    <w:rsid w:val="00E3585C"/>
    <w:rsid w:val="00E35B94"/>
    <w:rsid w:val="00E35F9D"/>
    <w:rsid w:val="00E3606E"/>
    <w:rsid w:val="00E361E5"/>
    <w:rsid w:val="00E368B6"/>
    <w:rsid w:val="00E36E2C"/>
    <w:rsid w:val="00E36ECB"/>
    <w:rsid w:val="00E3707E"/>
    <w:rsid w:val="00E37291"/>
    <w:rsid w:val="00E37391"/>
    <w:rsid w:val="00E37602"/>
    <w:rsid w:val="00E37C0C"/>
    <w:rsid w:val="00E4061B"/>
    <w:rsid w:val="00E40C05"/>
    <w:rsid w:val="00E40C6C"/>
    <w:rsid w:val="00E40F9F"/>
    <w:rsid w:val="00E410D6"/>
    <w:rsid w:val="00E417BC"/>
    <w:rsid w:val="00E41A79"/>
    <w:rsid w:val="00E41D27"/>
    <w:rsid w:val="00E426DA"/>
    <w:rsid w:val="00E4281C"/>
    <w:rsid w:val="00E42B3B"/>
    <w:rsid w:val="00E42C94"/>
    <w:rsid w:val="00E43398"/>
    <w:rsid w:val="00E433BE"/>
    <w:rsid w:val="00E436CF"/>
    <w:rsid w:val="00E437BC"/>
    <w:rsid w:val="00E43977"/>
    <w:rsid w:val="00E43CD5"/>
    <w:rsid w:val="00E441E0"/>
    <w:rsid w:val="00E4522B"/>
    <w:rsid w:val="00E45746"/>
    <w:rsid w:val="00E4591C"/>
    <w:rsid w:val="00E45C87"/>
    <w:rsid w:val="00E4630A"/>
    <w:rsid w:val="00E46741"/>
    <w:rsid w:val="00E46901"/>
    <w:rsid w:val="00E469DD"/>
    <w:rsid w:val="00E46C23"/>
    <w:rsid w:val="00E4729A"/>
    <w:rsid w:val="00E473E7"/>
    <w:rsid w:val="00E47A98"/>
    <w:rsid w:val="00E47D1E"/>
    <w:rsid w:val="00E50111"/>
    <w:rsid w:val="00E50CB1"/>
    <w:rsid w:val="00E513DD"/>
    <w:rsid w:val="00E5145C"/>
    <w:rsid w:val="00E514AA"/>
    <w:rsid w:val="00E51526"/>
    <w:rsid w:val="00E5164B"/>
    <w:rsid w:val="00E516F2"/>
    <w:rsid w:val="00E51836"/>
    <w:rsid w:val="00E51954"/>
    <w:rsid w:val="00E5205D"/>
    <w:rsid w:val="00E52159"/>
    <w:rsid w:val="00E52360"/>
    <w:rsid w:val="00E52857"/>
    <w:rsid w:val="00E529EB"/>
    <w:rsid w:val="00E5396F"/>
    <w:rsid w:val="00E53C6F"/>
    <w:rsid w:val="00E542B6"/>
    <w:rsid w:val="00E543EC"/>
    <w:rsid w:val="00E548EC"/>
    <w:rsid w:val="00E54971"/>
    <w:rsid w:val="00E549B0"/>
    <w:rsid w:val="00E54CA9"/>
    <w:rsid w:val="00E550C7"/>
    <w:rsid w:val="00E55516"/>
    <w:rsid w:val="00E55F48"/>
    <w:rsid w:val="00E562E6"/>
    <w:rsid w:val="00E56586"/>
    <w:rsid w:val="00E5662B"/>
    <w:rsid w:val="00E56DE3"/>
    <w:rsid w:val="00E5721E"/>
    <w:rsid w:val="00E5734B"/>
    <w:rsid w:val="00E57739"/>
    <w:rsid w:val="00E577E7"/>
    <w:rsid w:val="00E57BBE"/>
    <w:rsid w:val="00E57DCD"/>
    <w:rsid w:val="00E605ED"/>
    <w:rsid w:val="00E608A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2D0"/>
    <w:rsid w:val="00E63879"/>
    <w:rsid w:val="00E63AD7"/>
    <w:rsid w:val="00E63EF1"/>
    <w:rsid w:val="00E63F97"/>
    <w:rsid w:val="00E6422A"/>
    <w:rsid w:val="00E644BF"/>
    <w:rsid w:val="00E64537"/>
    <w:rsid w:val="00E6468D"/>
    <w:rsid w:val="00E64788"/>
    <w:rsid w:val="00E64B70"/>
    <w:rsid w:val="00E6537D"/>
    <w:rsid w:val="00E65528"/>
    <w:rsid w:val="00E6553D"/>
    <w:rsid w:val="00E65E5B"/>
    <w:rsid w:val="00E65FE0"/>
    <w:rsid w:val="00E66042"/>
    <w:rsid w:val="00E66F17"/>
    <w:rsid w:val="00E672F0"/>
    <w:rsid w:val="00E67381"/>
    <w:rsid w:val="00E67771"/>
    <w:rsid w:val="00E679B4"/>
    <w:rsid w:val="00E67BA4"/>
    <w:rsid w:val="00E70A71"/>
    <w:rsid w:val="00E70F61"/>
    <w:rsid w:val="00E712F5"/>
    <w:rsid w:val="00E71D0B"/>
    <w:rsid w:val="00E72054"/>
    <w:rsid w:val="00E7246B"/>
    <w:rsid w:val="00E725FF"/>
    <w:rsid w:val="00E72FBA"/>
    <w:rsid w:val="00E73199"/>
    <w:rsid w:val="00E73266"/>
    <w:rsid w:val="00E735C0"/>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2C"/>
    <w:rsid w:val="00E80430"/>
    <w:rsid w:val="00E804F8"/>
    <w:rsid w:val="00E8055B"/>
    <w:rsid w:val="00E807E2"/>
    <w:rsid w:val="00E816AF"/>
    <w:rsid w:val="00E81C5F"/>
    <w:rsid w:val="00E81D89"/>
    <w:rsid w:val="00E81E6A"/>
    <w:rsid w:val="00E821F4"/>
    <w:rsid w:val="00E8224D"/>
    <w:rsid w:val="00E8234E"/>
    <w:rsid w:val="00E825EC"/>
    <w:rsid w:val="00E829ED"/>
    <w:rsid w:val="00E82B4E"/>
    <w:rsid w:val="00E83286"/>
    <w:rsid w:val="00E8372C"/>
    <w:rsid w:val="00E83A82"/>
    <w:rsid w:val="00E83CF0"/>
    <w:rsid w:val="00E83EBA"/>
    <w:rsid w:val="00E84025"/>
    <w:rsid w:val="00E84126"/>
    <w:rsid w:val="00E84532"/>
    <w:rsid w:val="00E84542"/>
    <w:rsid w:val="00E84621"/>
    <w:rsid w:val="00E846AF"/>
    <w:rsid w:val="00E84FCC"/>
    <w:rsid w:val="00E856DD"/>
    <w:rsid w:val="00E85A14"/>
    <w:rsid w:val="00E85D3D"/>
    <w:rsid w:val="00E864BC"/>
    <w:rsid w:val="00E86D91"/>
    <w:rsid w:val="00E86F02"/>
    <w:rsid w:val="00E87202"/>
    <w:rsid w:val="00E87347"/>
    <w:rsid w:val="00E87B3F"/>
    <w:rsid w:val="00E87B53"/>
    <w:rsid w:val="00E904D3"/>
    <w:rsid w:val="00E90569"/>
    <w:rsid w:val="00E9072E"/>
    <w:rsid w:val="00E908B6"/>
    <w:rsid w:val="00E910FD"/>
    <w:rsid w:val="00E915BF"/>
    <w:rsid w:val="00E91608"/>
    <w:rsid w:val="00E9176C"/>
    <w:rsid w:val="00E92BD6"/>
    <w:rsid w:val="00E92DEA"/>
    <w:rsid w:val="00E93029"/>
    <w:rsid w:val="00E9381A"/>
    <w:rsid w:val="00E93D98"/>
    <w:rsid w:val="00E93E63"/>
    <w:rsid w:val="00E9404C"/>
    <w:rsid w:val="00E95021"/>
    <w:rsid w:val="00E95025"/>
    <w:rsid w:val="00E95227"/>
    <w:rsid w:val="00E95576"/>
    <w:rsid w:val="00E958A6"/>
    <w:rsid w:val="00E958DA"/>
    <w:rsid w:val="00E9636B"/>
    <w:rsid w:val="00E96576"/>
    <w:rsid w:val="00E96D09"/>
    <w:rsid w:val="00E96FED"/>
    <w:rsid w:val="00E97776"/>
    <w:rsid w:val="00E97955"/>
    <w:rsid w:val="00E979FE"/>
    <w:rsid w:val="00EA003C"/>
    <w:rsid w:val="00EA006A"/>
    <w:rsid w:val="00EA00B5"/>
    <w:rsid w:val="00EA0815"/>
    <w:rsid w:val="00EA08B3"/>
    <w:rsid w:val="00EA09C8"/>
    <w:rsid w:val="00EA0AC5"/>
    <w:rsid w:val="00EA0C9D"/>
    <w:rsid w:val="00EA0F13"/>
    <w:rsid w:val="00EA114B"/>
    <w:rsid w:val="00EA1178"/>
    <w:rsid w:val="00EA129C"/>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3BA"/>
    <w:rsid w:val="00EA562B"/>
    <w:rsid w:val="00EA57A3"/>
    <w:rsid w:val="00EA5A7F"/>
    <w:rsid w:val="00EA5C9A"/>
    <w:rsid w:val="00EA5EB2"/>
    <w:rsid w:val="00EA620C"/>
    <w:rsid w:val="00EA63F3"/>
    <w:rsid w:val="00EA64F2"/>
    <w:rsid w:val="00EA660E"/>
    <w:rsid w:val="00EA6C70"/>
    <w:rsid w:val="00EA7530"/>
    <w:rsid w:val="00EA7BF6"/>
    <w:rsid w:val="00EA7C61"/>
    <w:rsid w:val="00EB0092"/>
    <w:rsid w:val="00EB042B"/>
    <w:rsid w:val="00EB13E4"/>
    <w:rsid w:val="00EB1712"/>
    <w:rsid w:val="00EB1E86"/>
    <w:rsid w:val="00EB2307"/>
    <w:rsid w:val="00EB28DF"/>
    <w:rsid w:val="00EB3226"/>
    <w:rsid w:val="00EB3564"/>
    <w:rsid w:val="00EB36F7"/>
    <w:rsid w:val="00EB38F4"/>
    <w:rsid w:val="00EB3C9C"/>
    <w:rsid w:val="00EB3DBF"/>
    <w:rsid w:val="00EB3EB1"/>
    <w:rsid w:val="00EB3F3F"/>
    <w:rsid w:val="00EB3F8C"/>
    <w:rsid w:val="00EB4036"/>
    <w:rsid w:val="00EB47F9"/>
    <w:rsid w:val="00EB4B1A"/>
    <w:rsid w:val="00EB52AF"/>
    <w:rsid w:val="00EB5537"/>
    <w:rsid w:val="00EB564B"/>
    <w:rsid w:val="00EB5940"/>
    <w:rsid w:val="00EB5F11"/>
    <w:rsid w:val="00EB61ED"/>
    <w:rsid w:val="00EB65AC"/>
    <w:rsid w:val="00EB6BC5"/>
    <w:rsid w:val="00EB6BC8"/>
    <w:rsid w:val="00EB74D6"/>
    <w:rsid w:val="00EB7608"/>
    <w:rsid w:val="00EB760C"/>
    <w:rsid w:val="00EC07D1"/>
    <w:rsid w:val="00EC08F4"/>
    <w:rsid w:val="00EC0A69"/>
    <w:rsid w:val="00EC0B94"/>
    <w:rsid w:val="00EC0D4A"/>
    <w:rsid w:val="00EC1A00"/>
    <w:rsid w:val="00EC1A0B"/>
    <w:rsid w:val="00EC1C96"/>
    <w:rsid w:val="00EC29CF"/>
    <w:rsid w:val="00EC2BF9"/>
    <w:rsid w:val="00EC3971"/>
    <w:rsid w:val="00EC39A2"/>
    <w:rsid w:val="00EC4250"/>
    <w:rsid w:val="00EC446D"/>
    <w:rsid w:val="00EC483B"/>
    <w:rsid w:val="00EC4911"/>
    <w:rsid w:val="00EC50C9"/>
    <w:rsid w:val="00EC51B4"/>
    <w:rsid w:val="00EC527C"/>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3AE"/>
    <w:rsid w:val="00ED09D9"/>
    <w:rsid w:val="00ED0C6B"/>
    <w:rsid w:val="00ED0DF5"/>
    <w:rsid w:val="00ED0EAE"/>
    <w:rsid w:val="00ED0F86"/>
    <w:rsid w:val="00ED1197"/>
    <w:rsid w:val="00ED12C1"/>
    <w:rsid w:val="00ED1FE7"/>
    <w:rsid w:val="00ED23BA"/>
    <w:rsid w:val="00ED2657"/>
    <w:rsid w:val="00ED2A41"/>
    <w:rsid w:val="00ED2EB8"/>
    <w:rsid w:val="00ED2FC3"/>
    <w:rsid w:val="00ED34F6"/>
    <w:rsid w:val="00ED35C0"/>
    <w:rsid w:val="00ED3758"/>
    <w:rsid w:val="00ED3911"/>
    <w:rsid w:val="00ED3B28"/>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28F"/>
    <w:rsid w:val="00ED744E"/>
    <w:rsid w:val="00ED750B"/>
    <w:rsid w:val="00ED7CF4"/>
    <w:rsid w:val="00ED7D94"/>
    <w:rsid w:val="00EE081C"/>
    <w:rsid w:val="00EE0BDC"/>
    <w:rsid w:val="00EE0CC9"/>
    <w:rsid w:val="00EE10E5"/>
    <w:rsid w:val="00EE1603"/>
    <w:rsid w:val="00EE1A55"/>
    <w:rsid w:val="00EE2153"/>
    <w:rsid w:val="00EE27A5"/>
    <w:rsid w:val="00EE36B2"/>
    <w:rsid w:val="00EE3A69"/>
    <w:rsid w:val="00EE3D13"/>
    <w:rsid w:val="00EE3D35"/>
    <w:rsid w:val="00EE3EBB"/>
    <w:rsid w:val="00EE4749"/>
    <w:rsid w:val="00EE4997"/>
    <w:rsid w:val="00EE49D6"/>
    <w:rsid w:val="00EE4AFC"/>
    <w:rsid w:val="00EE5649"/>
    <w:rsid w:val="00EE5D3F"/>
    <w:rsid w:val="00EE61AD"/>
    <w:rsid w:val="00EE6737"/>
    <w:rsid w:val="00EE6A67"/>
    <w:rsid w:val="00EE6E5F"/>
    <w:rsid w:val="00EE6EF4"/>
    <w:rsid w:val="00EE782E"/>
    <w:rsid w:val="00EE78DF"/>
    <w:rsid w:val="00EE7946"/>
    <w:rsid w:val="00EE7CAB"/>
    <w:rsid w:val="00EF00BE"/>
    <w:rsid w:val="00EF0605"/>
    <w:rsid w:val="00EF0C8E"/>
    <w:rsid w:val="00EF0D1B"/>
    <w:rsid w:val="00EF0D5E"/>
    <w:rsid w:val="00EF0F35"/>
    <w:rsid w:val="00EF110A"/>
    <w:rsid w:val="00EF123C"/>
    <w:rsid w:val="00EF14F8"/>
    <w:rsid w:val="00EF1BF6"/>
    <w:rsid w:val="00EF202A"/>
    <w:rsid w:val="00EF2D8F"/>
    <w:rsid w:val="00EF3458"/>
    <w:rsid w:val="00EF373E"/>
    <w:rsid w:val="00EF3D3F"/>
    <w:rsid w:val="00EF3F56"/>
    <w:rsid w:val="00EF430B"/>
    <w:rsid w:val="00EF460B"/>
    <w:rsid w:val="00EF5166"/>
    <w:rsid w:val="00EF563F"/>
    <w:rsid w:val="00EF5823"/>
    <w:rsid w:val="00EF58B7"/>
    <w:rsid w:val="00EF6341"/>
    <w:rsid w:val="00EF6562"/>
    <w:rsid w:val="00EF682B"/>
    <w:rsid w:val="00EF692B"/>
    <w:rsid w:val="00EF6A66"/>
    <w:rsid w:val="00EF6F51"/>
    <w:rsid w:val="00EF6FAE"/>
    <w:rsid w:val="00EF7737"/>
    <w:rsid w:val="00EF7A5F"/>
    <w:rsid w:val="00F004EB"/>
    <w:rsid w:val="00F00518"/>
    <w:rsid w:val="00F0072E"/>
    <w:rsid w:val="00F009B0"/>
    <w:rsid w:val="00F01211"/>
    <w:rsid w:val="00F016CC"/>
    <w:rsid w:val="00F018EC"/>
    <w:rsid w:val="00F01BB8"/>
    <w:rsid w:val="00F01E57"/>
    <w:rsid w:val="00F01F96"/>
    <w:rsid w:val="00F028E1"/>
    <w:rsid w:val="00F02C33"/>
    <w:rsid w:val="00F02D86"/>
    <w:rsid w:val="00F03856"/>
    <w:rsid w:val="00F038E2"/>
    <w:rsid w:val="00F038F7"/>
    <w:rsid w:val="00F04172"/>
    <w:rsid w:val="00F041AE"/>
    <w:rsid w:val="00F041BD"/>
    <w:rsid w:val="00F041F5"/>
    <w:rsid w:val="00F04535"/>
    <w:rsid w:val="00F048BD"/>
    <w:rsid w:val="00F04D17"/>
    <w:rsid w:val="00F056C8"/>
    <w:rsid w:val="00F05A31"/>
    <w:rsid w:val="00F05A44"/>
    <w:rsid w:val="00F05C62"/>
    <w:rsid w:val="00F05EE8"/>
    <w:rsid w:val="00F06508"/>
    <w:rsid w:val="00F065AE"/>
    <w:rsid w:val="00F0669A"/>
    <w:rsid w:val="00F067F1"/>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1E4B"/>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6C13"/>
    <w:rsid w:val="00F173FC"/>
    <w:rsid w:val="00F1756F"/>
    <w:rsid w:val="00F204AA"/>
    <w:rsid w:val="00F20DF0"/>
    <w:rsid w:val="00F210A1"/>
    <w:rsid w:val="00F21378"/>
    <w:rsid w:val="00F21940"/>
    <w:rsid w:val="00F2194F"/>
    <w:rsid w:val="00F21A36"/>
    <w:rsid w:val="00F21BB8"/>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E87"/>
    <w:rsid w:val="00F30F65"/>
    <w:rsid w:val="00F31A5B"/>
    <w:rsid w:val="00F31C91"/>
    <w:rsid w:val="00F31D19"/>
    <w:rsid w:val="00F31DCC"/>
    <w:rsid w:val="00F3204F"/>
    <w:rsid w:val="00F32383"/>
    <w:rsid w:val="00F326FA"/>
    <w:rsid w:val="00F327AA"/>
    <w:rsid w:val="00F3304D"/>
    <w:rsid w:val="00F331B8"/>
    <w:rsid w:val="00F331DA"/>
    <w:rsid w:val="00F33227"/>
    <w:rsid w:val="00F339D7"/>
    <w:rsid w:val="00F33D77"/>
    <w:rsid w:val="00F33DEA"/>
    <w:rsid w:val="00F33E93"/>
    <w:rsid w:val="00F3465B"/>
    <w:rsid w:val="00F34A54"/>
    <w:rsid w:val="00F34D8C"/>
    <w:rsid w:val="00F34EAC"/>
    <w:rsid w:val="00F3523F"/>
    <w:rsid w:val="00F35840"/>
    <w:rsid w:val="00F3585E"/>
    <w:rsid w:val="00F35D9B"/>
    <w:rsid w:val="00F35FDF"/>
    <w:rsid w:val="00F36850"/>
    <w:rsid w:val="00F368D7"/>
    <w:rsid w:val="00F36C78"/>
    <w:rsid w:val="00F375AE"/>
    <w:rsid w:val="00F40403"/>
    <w:rsid w:val="00F40AB4"/>
    <w:rsid w:val="00F41112"/>
    <w:rsid w:val="00F411B4"/>
    <w:rsid w:val="00F41594"/>
    <w:rsid w:val="00F4185B"/>
    <w:rsid w:val="00F418BF"/>
    <w:rsid w:val="00F418D3"/>
    <w:rsid w:val="00F42107"/>
    <w:rsid w:val="00F42112"/>
    <w:rsid w:val="00F42A49"/>
    <w:rsid w:val="00F42A7A"/>
    <w:rsid w:val="00F42EFD"/>
    <w:rsid w:val="00F43039"/>
    <w:rsid w:val="00F440C9"/>
    <w:rsid w:val="00F440EE"/>
    <w:rsid w:val="00F445CD"/>
    <w:rsid w:val="00F44818"/>
    <w:rsid w:val="00F44A8C"/>
    <w:rsid w:val="00F44FDB"/>
    <w:rsid w:val="00F451F3"/>
    <w:rsid w:val="00F4541A"/>
    <w:rsid w:val="00F459D9"/>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17"/>
    <w:rsid w:val="00F52634"/>
    <w:rsid w:val="00F52A74"/>
    <w:rsid w:val="00F52E42"/>
    <w:rsid w:val="00F530C4"/>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71D"/>
    <w:rsid w:val="00F57931"/>
    <w:rsid w:val="00F60202"/>
    <w:rsid w:val="00F60818"/>
    <w:rsid w:val="00F6088B"/>
    <w:rsid w:val="00F6092F"/>
    <w:rsid w:val="00F60AB4"/>
    <w:rsid w:val="00F60AB8"/>
    <w:rsid w:val="00F60BCE"/>
    <w:rsid w:val="00F6133D"/>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448"/>
    <w:rsid w:val="00F6656C"/>
    <w:rsid w:val="00F6666A"/>
    <w:rsid w:val="00F667EF"/>
    <w:rsid w:val="00F67084"/>
    <w:rsid w:val="00F67155"/>
    <w:rsid w:val="00F672D7"/>
    <w:rsid w:val="00F674E3"/>
    <w:rsid w:val="00F67A93"/>
    <w:rsid w:val="00F67C84"/>
    <w:rsid w:val="00F700B6"/>
    <w:rsid w:val="00F7012D"/>
    <w:rsid w:val="00F705F2"/>
    <w:rsid w:val="00F7061C"/>
    <w:rsid w:val="00F70890"/>
    <w:rsid w:val="00F7215C"/>
    <w:rsid w:val="00F72468"/>
    <w:rsid w:val="00F7253A"/>
    <w:rsid w:val="00F72873"/>
    <w:rsid w:val="00F72A89"/>
    <w:rsid w:val="00F72CD7"/>
    <w:rsid w:val="00F72DC1"/>
    <w:rsid w:val="00F731FF"/>
    <w:rsid w:val="00F733F4"/>
    <w:rsid w:val="00F73B13"/>
    <w:rsid w:val="00F73B54"/>
    <w:rsid w:val="00F73E79"/>
    <w:rsid w:val="00F73F66"/>
    <w:rsid w:val="00F7456A"/>
    <w:rsid w:val="00F749CB"/>
    <w:rsid w:val="00F74CA7"/>
    <w:rsid w:val="00F74D16"/>
    <w:rsid w:val="00F74E3B"/>
    <w:rsid w:val="00F751BE"/>
    <w:rsid w:val="00F75210"/>
    <w:rsid w:val="00F75223"/>
    <w:rsid w:val="00F75714"/>
    <w:rsid w:val="00F757AC"/>
    <w:rsid w:val="00F75E2C"/>
    <w:rsid w:val="00F760EE"/>
    <w:rsid w:val="00F76223"/>
    <w:rsid w:val="00F762F4"/>
    <w:rsid w:val="00F76B07"/>
    <w:rsid w:val="00F77161"/>
    <w:rsid w:val="00F77596"/>
    <w:rsid w:val="00F7763B"/>
    <w:rsid w:val="00F77896"/>
    <w:rsid w:val="00F77BB3"/>
    <w:rsid w:val="00F77E65"/>
    <w:rsid w:val="00F800B0"/>
    <w:rsid w:val="00F80204"/>
    <w:rsid w:val="00F80770"/>
    <w:rsid w:val="00F8097E"/>
    <w:rsid w:val="00F80AC4"/>
    <w:rsid w:val="00F8149A"/>
    <w:rsid w:val="00F816B7"/>
    <w:rsid w:val="00F8178C"/>
    <w:rsid w:val="00F81C1E"/>
    <w:rsid w:val="00F81E14"/>
    <w:rsid w:val="00F8291D"/>
    <w:rsid w:val="00F83203"/>
    <w:rsid w:val="00F836D5"/>
    <w:rsid w:val="00F83B09"/>
    <w:rsid w:val="00F83CBE"/>
    <w:rsid w:val="00F83F67"/>
    <w:rsid w:val="00F84461"/>
    <w:rsid w:val="00F84EA3"/>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4A3"/>
    <w:rsid w:val="00F96AB2"/>
    <w:rsid w:val="00F96DB6"/>
    <w:rsid w:val="00F97540"/>
    <w:rsid w:val="00F9777B"/>
    <w:rsid w:val="00F979B0"/>
    <w:rsid w:val="00F97FB0"/>
    <w:rsid w:val="00FA0508"/>
    <w:rsid w:val="00FA0AA8"/>
    <w:rsid w:val="00FA0BCC"/>
    <w:rsid w:val="00FA0F97"/>
    <w:rsid w:val="00FA1070"/>
    <w:rsid w:val="00FA12E3"/>
    <w:rsid w:val="00FA164F"/>
    <w:rsid w:val="00FA165E"/>
    <w:rsid w:val="00FA1ACB"/>
    <w:rsid w:val="00FA1BB5"/>
    <w:rsid w:val="00FA1FDF"/>
    <w:rsid w:val="00FA21F4"/>
    <w:rsid w:val="00FA2A77"/>
    <w:rsid w:val="00FA2F3A"/>
    <w:rsid w:val="00FA304B"/>
    <w:rsid w:val="00FA3214"/>
    <w:rsid w:val="00FA397C"/>
    <w:rsid w:val="00FA3D5B"/>
    <w:rsid w:val="00FA4C7D"/>
    <w:rsid w:val="00FA4E97"/>
    <w:rsid w:val="00FA4ED6"/>
    <w:rsid w:val="00FA4FD7"/>
    <w:rsid w:val="00FA55CC"/>
    <w:rsid w:val="00FA562F"/>
    <w:rsid w:val="00FA5750"/>
    <w:rsid w:val="00FA5874"/>
    <w:rsid w:val="00FA5EAC"/>
    <w:rsid w:val="00FA62A4"/>
    <w:rsid w:val="00FA6476"/>
    <w:rsid w:val="00FA6A95"/>
    <w:rsid w:val="00FA6E13"/>
    <w:rsid w:val="00FA70CC"/>
    <w:rsid w:val="00FA7277"/>
    <w:rsid w:val="00FA7316"/>
    <w:rsid w:val="00FA7339"/>
    <w:rsid w:val="00FA77D4"/>
    <w:rsid w:val="00FA798A"/>
    <w:rsid w:val="00FA7AAF"/>
    <w:rsid w:val="00FA7E20"/>
    <w:rsid w:val="00FB0465"/>
    <w:rsid w:val="00FB0F2D"/>
    <w:rsid w:val="00FB0F88"/>
    <w:rsid w:val="00FB0FF2"/>
    <w:rsid w:val="00FB17AF"/>
    <w:rsid w:val="00FB18B5"/>
    <w:rsid w:val="00FB197F"/>
    <w:rsid w:val="00FB23DD"/>
    <w:rsid w:val="00FB24DA"/>
    <w:rsid w:val="00FB2830"/>
    <w:rsid w:val="00FB312F"/>
    <w:rsid w:val="00FB35C3"/>
    <w:rsid w:val="00FB3C3F"/>
    <w:rsid w:val="00FB3F1B"/>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07DA"/>
    <w:rsid w:val="00FC0807"/>
    <w:rsid w:val="00FC1472"/>
    <w:rsid w:val="00FC1D06"/>
    <w:rsid w:val="00FC1F16"/>
    <w:rsid w:val="00FC1FB3"/>
    <w:rsid w:val="00FC239B"/>
    <w:rsid w:val="00FC2855"/>
    <w:rsid w:val="00FC2977"/>
    <w:rsid w:val="00FC317B"/>
    <w:rsid w:val="00FC31A9"/>
    <w:rsid w:val="00FC32B7"/>
    <w:rsid w:val="00FC3AF0"/>
    <w:rsid w:val="00FC3C61"/>
    <w:rsid w:val="00FC3C67"/>
    <w:rsid w:val="00FC3CCA"/>
    <w:rsid w:val="00FC42C3"/>
    <w:rsid w:val="00FC47DE"/>
    <w:rsid w:val="00FC48B4"/>
    <w:rsid w:val="00FC4A9E"/>
    <w:rsid w:val="00FC4DDB"/>
    <w:rsid w:val="00FC51A3"/>
    <w:rsid w:val="00FC5353"/>
    <w:rsid w:val="00FC539A"/>
    <w:rsid w:val="00FC54FB"/>
    <w:rsid w:val="00FC5DF3"/>
    <w:rsid w:val="00FC5F1F"/>
    <w:rsid w:val="00FC5F6D"/>
    <w:rsid w:val="00FC62B9"/>
    <w:rsid w:val="00FC6457"/>
    <w:rsid w:val="00FC66C1"/>
    <w:rsid w:val="00FC6703"/>
    <w:rsid w:val="00FC6BA8"/>
    <w:rsid w:val="00FC7248"/>
    <w:rsid w:val="00FC7838"/>
    <w:rsid w:val="00FC7915"/>
    <w:rsid w:val="00FD003B"/>
    <w:rsid w:val="00FD0BCB"/>
    <w:rsid w:val="00FD0F80"/>
    <w:rsid w:val="00FD1149"/>
    <w:rsid w:val="00FD12BB"/>
    <w:rsid w:val="00FD17D5"/>
    <w:rsid w:val="00FD1819"/>
    <w:rsid w:val="00FD19A1"/>
    <w:rsid w:val="00FD2043"/>
    <w:rsid w:val="00FD20F4"/>
    <w:rsid w:val="00FD245D"/>
    <w:rsid w:val="00FD24E9"/>
    <w:rsid w:val="00FD296C"/>
    <w:rsid w:val="00FD296E"/>
    <w:rsid w:val="00FD315A"/>
    <w:rsid w:val="00FD31A5"/>
    <w:rsid w:val="00FD3281"/>
    <w:rsid w:val="00FD3406"/>
    <w:rsid w:val="00FD3499"/>
    <w:rsid w:val="00FD370A"/>
    <w:rsid w:val="00FD376D"/>
    <w:rsid w:val="00FD3BEE"/>
    <w:rsid w:val="00FD3D3D"/>
    <w:rsid w:val="00FD4795"/>
    <w:rsid w:val="00FD49B4"/>
    <w:rsid w:val="00FD4B84"/>
    <w:rsid w:val="00FD4E07"/>
    <w:rsid w:val="00FD5F8B"/>
    <w:rsid w:val="00FD61E3"/>
    <w:rsid w:val="00FD632F"/>
    <w:rsid w:val="00FD6631"/>
    <w:rsid w:val="00FD6751"/>
    <w:rsid w:val="00FD6D64"/>
    <w:rsid w:val="00FD701C"/>
    <w:rsid w:val="00FD76D9"/>
    <w:rsid w:val="00FD78CB"/>
    <w:rsid w:val="00FD7B20"/>
    <w:rsid w:val="00FD7DCF"/>
    <w:rsid w:val="00FD7F1A"/>
    <w:rsid w:val="00FE00DF"/>
    <w:rsid w:val="00FE01E9"/>
    <w:rsid w:val="00FE0888"/>
    <w:rsid w:val="00FE0AF7"/>
    <w:rsid w:val="00FE1448"/>
    <w:rsid w:val="00FE1B15"/>
    <w:rsid w:val="00FE2038"/>
    <w:rsid w:val="00FE22B4"/>
    <w:rsid w:val="00FE22B7"/>
    <w:rsid w:val="00FE22B8"/>
    <w:rsid w:val="00FE2831"/>
    <w:rsid w:val="00FE31A3"/>
    <w:rsid w:val="00FE31B9"/>
    <w:rsid w:val="00FE3716"/>
    <w:rsid w:val="00FE37FF"/>
    <w:rsid w:val="00FE389E"/>
    <w:rsid w:val="00FE449C"/>
    <w:rsid w:val="00FE4949"/>
    <w:rsid w:val="00FE4B78"/>
    <w:rsid w:val="00FE4B9D"/>
    <w:rsid w:val="00FE5072"/>
    <w:rsid w:val="00FE55DF"/>
    <w:rsid w:val="00FE5641"/>
    <w:rsid w:val="00FE5A58"/>
    <w:rsid w:val="00FE5CAA"/>
    <w:rsid w:val="00FE6468"/>
    <w:rsid w:val="00FE6656"/>
    <w:rsid w:val="00FE6915"/>
    <w:rsid w:val="00FE6DC5"/>
    <w:rsid w:val="00FE6E29"/>
    <w:rsid w:val="00FE72AE"/>
    <w:rsid w:val="00FE7BC4"/>
    <w:rsid w:val="00FF0A09"/>
    <w:rsid w:val="00FF0BD9"/>
    <w:rsid w:val="00FF0BE3"/>
    <w:rsid w:val="00FF0BF3"/>
    <w:rsid w:val="00FF0C46"/>
    <w:rsid w:val="00FF11C6"/>
    <w:rsid w:val="00FF1384"/>
    <w:rsid w:val="00FF1643"/>
    <w:rsid w:val="00FF1B34"/>
    <w:rsid w:val="00FF2372"/>
    <w:rsid w:val="00FF247A"/>
    <w:rsid w:val="00FF2495"/>
    <w:rsid w:val="00FF2AC3"/>
    <w:rsid w:val="00FF2B06"/>
    <w:rsid w:val="00FF2EC4"/>
    <w:rsid w:val="00FF3625"/>
    <w:rsid w:val="00FF36AA"/>
    <w:rsid w:val="00FF3D9F"/>
    <w:rsid w:val="00FF4055"/>
    <w:rsid w:val="00FF40AA"/>
    <w:rsid w:val="00FF4786"/>
    <w:rsid w:val="00FF4978"/>
    <w:rsid w:val="00FF4BA5"/>
    <w:rsid w:val="00FF4D59"/>
    <w:rsid w:val="00FF5169"/>
    <w:rsid w:val="00FF5328"/>
    <w:rsid w:val="00FF5399"/>
    <w:rsid w:val="00FF58A7"/>
    <w:rsid w:val="00FF65D3"/>
    <w:rsid w:val="00FF6A50"/>
    <w:rsid w:val="00FF6D0F"/>
    <w:rsid w:val="00FF74EF"/>
    <w:rsid w:val="00FF75FD"/>
    <w:rsid w:val="00FF77F8"/>
    <w:rsid w:val="00FF786F"/>
    <w:rsid w:val="00FF7FAD"/>
    <w:rsid w:val="01BDAC50"/>
    <w:rsid w:val="02816EE0"/>
    <w:rsid w:val="0301E92A"/>
    <w:rsid w:val="0505F071"/>
    <w:rsid w:val="06059BFE"/>
    <w:rsid w:val="0660416F"/>
    <w:rsid w:val="076050D5"/>
    <w:rsid w:val="076365DC"/>
    <w:rsid w:val="07B67074"/>
    <w:rsid w:val="089F46EC"/>
    <w:rsid w:val="0A036AB9"/>
    <w:rsid w:val="0A721991"/>
    <w:rsid w:val="0B0D9287"/>
    <w:rsid w:val="0DF82E9E"/>
    <w:rsid w:val="117B45F9"/>
    <w:rsid w:val="1287C33B"/>
    <w:rsid w:val="12D16899"/>
    <w:rsid w:val="13DD9A9A"/>
    <w:rsid w:val="13F60189"/>
    <w:rsid w:val="148CD420"/>
    <w:rsid w:val="15630602"/>
    <w:rsid w:val="15E184FA"/>
    <w:rsid w:val="17472F4F"/>
    <w:rsid w:val="1A55E3E4"/>
    <w:rsid w:val="1A958170"/>
    <w:rsid w:val="1ACA1FF4"/>
    <w:rsid w:val="1ACFAF9A"/>
    <w:rsid w:val="1AECA135"/>
    <w:rsid w:val="1B82FAB3"/>
    <w:rsid w:val="1D054185"/>
    <w:rsid w:val="1D135B93"/>
    <w:rsid w:val="1D4FCD84"/>
    <w:rsid w:val="203FD8C8"/>
    <w:rsid w:val="20EBB3B5"/>
    <w:rsid w:val="210B67D7"/>
    <w:rsid w:val="2251CFC0"/>
    <w:rsid w:val="22B474A2"/>
    <w:rsid w:val="2325ACBB"/>
    <w:rsid w:val="26ADE62E"/>
    <w:rsid w:val="27ED3B8F"/>
    <w:rsid w:val="2807962E"/>
    <w:rsid w:val="292FDE87"/>
    <w:rsid w:val="2A8D02C4"/>
    <w:rsid w:val="2A8E284F"/>
    <w:rsid w:val="2AB80B99"/>
    <w:rsid w:val="2AE60635"/>
    <w:rsid w:val="2B0DD48A"/>
    <w:rsid w:val="2D86CEE0"/>
    <w:rsid w:val="2E59EF4C"/>
    <w:rsid w:val="2EA44A30"/>
    <w:rsid w:val="316BAC94"/>
    <w:rsid w:val="3304ED3F"/>
    <w:rsid w:val="33489735"/>
    <w:rsid w:val="372BE348"/>
    <w:rsid w:val="3763A76A"/>
    <w:rsid w:val="386D2E23"/>
    <w:rsid w:val="39E14B61"/>
    <w:rsid w:val="3B2A2E29"/>
    <w:rsid w:val="3B487601"/>
    <w:rsid w:val="3B919ED3"/>
    <w:rsid w:val="3D20962F"/>
    <w:rsid w:val="3D3CA1A2"/>
    <w:rsid w:val="3DA73F3C"/>
    <w:rsid w:val="3DC805A8"/>
    <w:rsid w:val="3E47D470"/>
    <w:rsid w:val="3F121B26"/>
    <w:rsid w:val="40FE6923"/>
    <w:rsid w:val="426DBDC6"/>
    <w:rsid w:val="42856D62"/>
    <w:rsid w:val="42C4F0DE"/>
    <w:rsid w:val="42F796A2"/>
    <w:rsid w:val="4347DCB5"/>
    <w:rsid w:val="43E26E22"/>
    <w:rsid w:val="43EFEA23"/>
    <w:rsid w:val="45C54A4E"/>
    <w:rsid w:val="45C85F46"/>
    <w:rsid w:val="46395B96"/>
    <w:rsid w:val="4866B1AC"/>
    <w:rsid w:val="499E3959"/>
    <w:rsid w:val="499EF1FB"/>
    <w:rsid w:val="4AF0A169"/>
    <w:rsid w:val="4B186D6B"/>
    <w:rsid w:val="4D71F21D"/>
    <w:rsid w:val="4E6761DA"/>
    <w:rsid w:val="4EB02029"/>
    <w:rsid w:val="500E337F"/>
    <w:rsid w:val="50FD0E89"/>
    <w:rsid w:val="51280388"/>
    <w:rsid w:val="514AAC07"/>
    <w:rsid w:val="51506D83"/>
    <w:rsid w:val="53444880"/>
    <w:rsid w:val="541CB9D8"/>
    <w:rsid w:val="556C5CC9"/>
    <w:rsid w:val="56058C45"/>
    <w:rsid w:val="56BD0F1D"/>
    <w:rsid w:val="57DEBEBB"/>
    <w:rsid w:val="585FA64E"/>
    <w:rsid w:val="5AC7C291"/>
    <w:rsid w:val="5C652078"/>
    <w:rsid w:val="5C74F3A4"/>
    <w:rsid w:val="5CC2DC9A"/>
    <w:rsid w:val="5CC419BB"/>
    <w:rsid w:val="5D2041EC"/>
    <w:rsid w:val="5D346FFD"/>
    <w:rsid w:val="5E5FEA1C"/>
    <w:rsid w:val="5F38D98D"/>
    <w:rsid w:val="5F6DD9C5"/>
    <w:rsid w:val="601C8F9E"/>
    <w:rsid w:val="607DCF2D"/>
    <w:rsid w:val="630AE5F9"/>
    <w:rsid w:val="63D50FB9"/>
    <w:rsid w:val="63D5EF24"/>
    <w:rsid w:val="66474CCB"/>
    <w:rsid w:val="669C666E"/>
    <w:rsid w:val="6807791C"/>
    <w:rsid w:val="69935A2A"/>
    <w:rsid w:val="6BB0F90D"/>
    <w:rsid w:val="6BF9172A"/>
    <w:rsid w:val="6CDD000C"/>
    <w:rsid w:val="6E7F72D8"/>
    <w:rsid w:val="6E9EAAB2"/>
    <w:rsid w:val="6F44286A"/>
    <w:rsid w:val="6FC1C907"/>
    <w:rsid w:val="711BD6DD"/>
    <w:rsid w:val="7232AD8D"/>
    <w:rsid w:val="7244B410"/>
    <w:rsid w:val="727F2E4C"/>
    <w:rsid w:val="73456C18"/>
    <w:rsid w:val="73581884"/>
    <w:rsid w:val="737E3C85"/>
    <w:rsid w:val="73C159BF"/>
    <w:rsid w:val="7470AC70"/>
    <w:rsid w:val="7607A376"/>
    <w:rsid w:val="7655840A"/>
    <w:rsid w:val="76A202DD"/>
    <w:rsid w:val="78758A6A"/>
    <w:rsid w:val="7950B1E0"/>
    <w:rsid w:val="79862696"/>
    <w:rsid w:val="79E02F64"/>
    <w:rsid w:val="79E94865"/>
    <w:rsid w:val="7C28D290"/>
    <w:rsid w:val="7D80A82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B1B7337"/>
  <w15:docId w15:val="{3A8D6D51-CA79-4A4B-8CD3-2D796100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A40F2"/>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DA40F2"/>
    <w:pPr>
      <w:spacing w:after="100"/>
      <w:ind w:left="1600"/>
    </w:pPr>
  </w:style>
  <w:style w:type="character" w:styleId="UnresolvedMention">
    <w:name w:val="Unresolved Mention"/>
    <w:basedOn w:val="DefaultParagraphFont"/>
    <w:uiPriority w:val="99"/>
    <w:unhideWhenUsed/>
    <w:rsid w:val="006923E6"/>
    <w:rPr>
      <w:color w:val="808080"/>
      <w:shd w:val="clear" w:color="auto" w:fill="E6E6E6"/>
    </w:rPr>
  </w:style>
  <w:style w:type="paragraph" w:styleId="Revision">
    <w:name w:val="Revision"/>
    <w:hidden/>
    <w:uiPriority w:val="99"/>
    <w:semiHidden/>
    <w:rsid w:val="00933162"/>
    <w:pPr>
      <w:spacing w:line="240" w:lineRule="auto"/>
    </w:pPr>
  </w:style>
  <w:style w:type="paragraph" w:customStyle="1" w:styleId="Default">
    <w:name w:val="Default"/>
    <w:rsid w:val="009A20C2"/>
    <w:pPr>
      <w:autoSpaceDE w:val="0"/>
      <w:autoSpaceDN w:val="0"/>
      <w:adjustRightInd w:val="0"/>
      <w:spacing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CB331F"/>
    <w:rPr>
      <w:b/>
      <w:bCs/>
    </w:rPr>
  </w:style>
  <w:style w:type="character" w:styleId="Mention">
    <w:name w:val="Mention"/>
    <w:basedOn w:val="DefaultParagraphFont"/>
    <w:uiPriority w:val="99"/>
    <w:unhideWhenUsed/>
    <w:rsid w:val="00BD10DA"/>
    <w:rPr>
      <w:color w:val="2B579A"/>
      <w:shd w:val="clear" w:color="auto" w:fill="E1DFDD"/>
    </w:rPr>
  </w:style>
  <w:style w:type="paragraph" w:customStyle="1" w:styleId="paragraph">
    <w:name w:val="paragraph"/>
    <w:basedOn w:val="Normal"/>
    <w:rsid w:val="00E91608"/>
    <w:pPr>
      <w:spacing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57211">
      <w:bodyDiv w:val="1"/>
      <w:marLeft w:val="0"/>
      <w:marRight w:val="0"/>
      <w:marTop w:val="0"/>
      <w:marBottom w:val="0"/>
      <w:divBdr>
        <w:top w:val="none" w:sz="0" w:space="0" w:color="auto"/>
        <w:left w:val="none" w:sz="0" w:space="0" w:color="auto"/>
        <w:bottom w:val="none" w:sz="0" w:space="0" w:color="auto"/>
        <w:right w:val="none" w:sz="0" w:space="0" w:color="auto"/>
      </w:divBdr>
      <w:divsChild>
        <w:div w:id="848259035">
          <w:marLeft w:val="547"/>
          <w:marRight w:val="0"/>
          <w:marTop w:val="0"/>
          <w:marBottom w:val="0"/>
          <w:divBdr>
            <w:top w:val="none" w:sz="0" w:space="0" w:color="auto"/>
            <w:left w:val="none" w:sz="0" w:space="0" w:color="auto"/>
            <w:bottom w:val="none" w:sz="0" w:space="0" w:color="auto"/>
            <w:right w:val="none" w:sz="0" w:space="0" w:color="auto"/>
          </w:divBdr>
        </w:div>
        <w:div w:id="1309745815">
          <w:marLeft w:val="547"/>
          <w:marRight w:val="0"/>
          <w:marTop w:val="0"/>
          <w:marBottom w:val="0"/>
          <w:divBdr>
            <w:top w:val="none" w:sz="0" w:space="0" w:color="auto"/>
            <w:left w:val="none" w:sz="0" w:space="0" w:color="auto"/>
            <w:bottom w:val="none" w:sz="0" w:space="0" w:color="auto"/>
            <w:right w:val="none" w:sz="0" w:space="0" w:color="auto"/>
          </w:divBdr>
        </w:div>
      </w:divsChild>
    </w:div>
    <w:div w:id="53312787">
      <w:bodyDiv w:val="1"/>
      <w:marLeft w:val="0"/>
      <w:marRight w:val="0"/>
      <w:marTop w:val="0"/>
      <w:marBottom w:val="0"/>
      <w:divBdr>
        <w:top w:val="none" w:sz="0" w:space="0" w:color="auto"/>
        <w:left w:val="none" w:sz="0" w:space="0" w:color="auto"/>
        <w:bottom w:val="none" w:sz="0" w:space="0" w:color="auto"/>
        <w:right w:val="none" w:sz="0" w:space="0" w:color="auto"/>
      </w:divBdr>
    </w:div>
    <w:div w:id="114716359">
      <w:bodyDiv w:val="1"/>
      <w:marLeft w:val="0"/>
      <w:marRight w:val="0"/>
      <w:marTop w:val="0"/>
      <w:marBottom w:val="0"/>
      <w:divBdr>
        <w:top w:val="none" w:sz="0" w:space="0" w:color="auto"/>
        <w:left w:val="none" w:sz="0" w:space="0" w:color="auto"/>
        <w:bottom w:val="none" w:sz="0" w:space="0" w:color="auto"/>
        <w:right w:val="none" w:sz="0" w:space="0" w:color="auto"/>
      </w:divBdr>
    </w:div>
    <w:div w:id="175120758">
      <w:bodyDiv w:val="1"/>
      <w:marLeft w:val="0"/>
      <w:marRight w:val="0"/>
      <w:marTop w:val="0"/>
      <w:marBottom w:val="0"/>
      <w:divBdr>
        <w:top w:val="none" w:sz="0" w:space="0" w:color="auto"/>
        <w:left w:val="none" w:sz="0" w:space="0" w:color="auto"/>
        <w:bottom w:val="none" w:sz="0" w:space="0" w:color="auto"/>
        <w:right w:val="none" w:sz="0" w:space="0" w:color="auto"/>
      </w:divBdr>
      <w:divsChild>
        <w:div w:id="744452425">
          <w:marLeft w:val="0"/>
          <w:marRight w:val="0"/>
          <w:marTop w:val="0"/>
          <w:marBottom w:val="0"/>
          <w:divBdr>
            <w:top w:val="none" w:sz="0" w:space="0" w:color="auto"/>
            <w:left w:val="none" w:sz="0" w:space="0" w:color="auto"/>
            <w:bottom w:val="none" w:sz="0" w:space="0" w:color="auto"/>
            <w:right w:val="none" w:sz="0" w:space="0" w:color="auto"/>
          </w:divBdr>
        </w:div>
        <w:div w:id="955022899">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87455094">
      <w:bodyDiv w:val="1"/>
      <w:marLeft w:val="0"/>
      <w:marRight w:val="0"/>
      <w:marTop w:val="0"/>
      <w:marBottom w:val="0"/>
      <w:divBdr>
        <w:top w:val="none" w:sz="0" w:space="0" w:color="auto"/>
        <w:left w:val="none" w:sz="0" w:space="0" w:color="auto"/>
        <w:bottom w:val="none" w:sz="0" w:space="0" w:color="auto"/>
        <w:right w:val="none" w:sz="0" w:space="0" w:color="auto"/>
      </w:divBdr>
      <w:divsChild>
        <w:div w:id="1082600912">
          <w:marLeft w:val="547"/>
          <w:marRight w:val="0"/>
          <w:marTop w:val="0"/>
          <w:marBottom w:val="0"/>
          <w:divBdr>
            <w:top w:val="none" w:sz="0" w:space="0" w:color="auto"/>
            <w:left w:val="none" w:sz="0" w:space="0" w:color="auto"/>
            <w:bottom w:val="none" w:sz="0" w:space="0" w:color="auto"/>
            <w:right w:val="none" w:sz="0" w:space="0" w:color="auto"/>
          </w:divBdr>
        </w:div>
        <w:div w:id="1508791897">
          <w:marLeft w:val="547"/>
          <w:marRight w:val="0"/>
          <w:marTop w:val="0"/>
          <w:marBottom w:val="0"/>
          <w:divBdr>
            <w:top w:val="none" w:sz="0" w:space="0" w:color="auto"/>
            <w:left w:val="none" w:sz="0" w:space="0" w:color="auto"/>
            <w:bottom w:val="none" w:sz="0" w:space="0" w:color="auto"/>
            <w:right w:val="none" w:sz="0" w:space="0" w:color="auto"/>
          </w:divBdr>
        </w:div>
        <w:div w:id="1961643230">
          <w:marLeft w:val="547"/>
          <w:marRight w:val="0"/>
          <w:marTop w:val="0"/>
          <w:marBottom w:val="0"/>
          <w:divBdr>
            <w:top w:val="none" w:sz="0" w:space="0" w:color="auto"/>
            <w:left w:val="none" w:sz="0" w:space="0" w:color="auto"/>
            <w:bottom w:val="none" w:sz="0" w:space="0" w:color="auto"/>
            <w:right w:val="none" w:sz="0" w:space="0" w:color="auto"/>
          </w:divBdr>
        </w:div>
        <w:div w:id="2109033758">
          <w:marLeft w:val="547"/>
          <w:marRight w:val="0"/>
          <w:marTop w:val="0"/>
          <w:marBottom w:val="0"/>
          <w:divBdr>
            <w:top w:val="none" w:sz="0" w:space="0" w:color="auto"/>
            <w:left w:val="none" w:sz="0" w:space="0" w:color="auto"/>
            <w:bottom w:val="none" w:sz="0" w:space="0" w:color="auto"/>
            <w:right w:val="none" w:sz="0" w:space="0" w:color="auto"/>
          </w:divBdr>
        </w:div>
      </w:divsChild>
    </w:div>
    <w:div w:id="4073141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95635309">
      <w:bodyDiv w:val="1"/>
      <w:marLeft w:val="0"/>
      <w:marRight w:val="0"/>
      <w:marTop w:val="0"/>
      <w:marBottom w:val="0"/>
      <w:divBdr>
        <w:top w:val="none" w:sz="0" w:space="0" w:color="auto"/>
        <w:left w:val="none" w:sz="0" w:space="0" w:color="auto"/>
        <w:bottom w:val="none" w:sz="0" w:space="0" w:color="auto"/>
        <w:right w:val="none" w:sz="0" w:space="0" w:color="auto"/>
      </w:divBdr>
      <w:divsChild>
        <w:div w:id="559175163">
          <w:marLeft w:val="547"/>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78751323">
      <w:bodyDiv w:val="1"/>
      <w:marLeft w:val="0"/>
      <w:marRight w:val="0"/>
      <w:marTop w:val="0"/>
      <w:marBottom w:val="0"/>
      <w:divBdr>
        <w:top w:val="none" w:sz="0" w:space="0" w:color="auto"/>
        <w:left w:val="none" w:sz="0" w:space="0" w:color="auto"/>
        <w:bottom w:val="none" w:sz="0" w:space="0" w:color="auto"/>
        <w:right w:val="none" w:sz="0" w:space="0" w:color="auto"/>
      </w:divBdr>
    </w:div>
    <w:div w:id="108884586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7266601">
      <w:bodyDiv w:val="1"/>
      <w:marLeft w:val="0"/>
      <w:marRight w:val="0"/>
      <w:marTop w:val="0"/>
      <w:marBottom w:val="0"/>
      <w:divBdr>
        <w:top w:val="none" w:sz="0" w:space="0" w:color="auto"/>
        <w:left w:val="none" w:sz="0" w:space="0" w:color="auto"/>
        <w:bottom w:val="none" w:sz="0" w:space="0" w:color="auto"/>
        <w:right w:val="none" w:sz="0" w:space="0" w:color="auto"/>
      </w:divBdr>
    </w:div>
    <w:div w:id="1271090550">
      <w:bodyDiv w:val="1"/>
      <w:marLeft w:val="0"/>
      <w:marRight w:val="0"/>
      <w:marTop w:val="0"/>
      <w:marBottom w:val="0"/>
      <w:divBdr>
        <w:top w:val="none" w:sz="0" w:space="0" w:color="auto"/>
        <w:left w:val="none" w:sz="0" w:space="0" w:color="auto"/>
        <w:bottom w:val="none" w:sz="0" w:space="0" w:color="auto"/>
        <w:right w:val="none" w:sz="0" w:space="0" w:color="auto"/>
      </w:divBdr>
      <w:divsChild>
        <w:div w:id="859977187">
          <w:marLeft w:val="547"/>
          <w:marRight w:val="0"/>
          <w:marTop w:val="0"/>
          <w:marBottom w:val="0"/>
          <w:divBdr>
            <w:top w:val="none" w:sz="0" w:space="0" w:color="auto"/>
            <w:left w:val="none" w:sz="0" w:space="0" w:color="auto"/>
            <w:bottom w:val="none" w:sz="0" w:space="0" w:color="auto"/>
            <w:right w:val="none" w:sz="0" w:space="0" w:color="auto"/>
          </w:divBdr>
        </w:div>
      </w:divsChild>
    </w:div>
    <w:div w:id="1390034556">
      <w:bodyDiv w:val="1"/>
      <w:marLeft w:val="0"/>
      <w:marRight w:val="0"/>
      <w:marTop w:val="0"/>
      <w:marBottom w:val="0"/>
      <w:divBdr>
        <w:top w:val="none" w:sz="0" w:space="0" w:color="auto"/>
        <w:left w:val="none" w:sz="0" w:space="0" w:color="auto"/>
        <w:bottom w:val="none" w:sz="0" w:space="0" w:color="auto"/>
        <w:right w:val="none" w:sz="0" w:space="0" w:color="auto"/>
      </w:divBdr>
    </w:div>
    <w:div w:id="139323574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567785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7295876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7661864">
      <w:bodyDiv w:val="1"/>
      <w:marLeft w:val="0"/>
      <w:marRight w:val="0"/>
      <w:marTop w:val="0"/>
      <w:marBottom w:val="0"/>
      <w:divBdr>
        <w:top w:val="none" w:sz="0" w:space="0" w:color="auto"/>
        <w:left w:val="none" w:sz="0" w:space="0" w:color="auto"/>
        <w:bottom w:val="none" w:sz="0" w:space="0" w:color="auto"/>
        <w:right w:val="none" w:sz="0" w:space="0" w:color="auto"/>
      </w:divBdr>
    </w:div>
    <w:div w:id="1952200308">
      <w:bodyDiv w:val="1"/>
      <w:marLeft w:val="0"/>
      <w:marRight w:val="0"/>
      <w:marTop w:val="0"/>
      <w:marBottom w:val="0"/>
      <w:divBdr>
        <w:top w:val="none" w:sz="0" w:space="0" w:color="auto"/>
        <w:left w:val="none" w:sz="0" w:space="0" w:color="auto"/>
        <w:bottom w:val="none" w:sz="0" w:space="0" w:color="auto"/>
        <w:right w:val="none" w:sz="0" w:space="0" w:color="auto"/>
      </w:divBdr>
      <w:divsChild>
        <w:div w:id="22749002">
          <w:marLeft w:val="0"/>
          <w:marRight w:val="0"/>
          <w:marTop w:val="0"/>
          <w:marBottom w:val="0"/>
          <w:divBdr>
            <w:top w:val="none" w:sz="0" w:space="0" w:color="auto"/>
            <w:left w:val="none" w:sz="0" w:space="0" w:color="auto"/>
            <w:bottom w:val="none" w:sz="0" w:space="0" w:color="auto"/>
            <w:right w:val="none" w:sz="0" w:space="0" w:color="auto"/>
          </w:divBdr>
        </w:div>
        <w:div w:id="50540028">
          <w:marLeft w:val="0"/>
          <w:marRight w:val="0"/>
          <w:marTop w:val="0"/>
          <w:marBottom w:val="0"/>
          <w:divBdr>
            <w:top w:val="none" w:sz="0" w:space="0" w:color="auto"/>
            <w:left w:val="none" w:sz="0" w:space="0" w:color="auto"/>
            <w:bottom w:val="none" w:sz="0" w:space="0" w:color="auto"/>
            <w:right w:val="none" w:sz="0" w:space="0" w:color="auto"/>
          </w:divBdr>
        </w:div>
        <w:div w:id="139346167">
          <w:marLeft w:val="0"/>
          <w:marRight w:val="0"/>
          <w:marTop w:val="0"/>
          <w:marBottom w:val="0"/>
          <w:divBdr>
            <w:top w:val="none" w:sz="0" w:space="0" w:color="auto"/>
            <w:left w:val="none" w:sz="0" w:space="0" w:color="auto"/>
            <w:bottom w:val="none" w:sz="0" w:space="0" w:color="auto"/>
            <w:right w:val="none" w:sz="0" w:space="0" w:color="auto"/>
          </w:divBdr>
        </w:div>
        <w:div w:id="183567226">
          <w:marLeft w:val="0"/>
          <w:marRight w:val="0"/>
          <w:marTop w:val="0"/>
          <w:marBottom w:val="0"/>
          <w:divBdr>
            <w:top w:val="none" w:sz="0" w:space="0" w:color="auto"/>
            <w:left w:val="none" w:sz="0" w:space="0" w:color="auto"/>
            <w:bottom w:val="none" w:sz="0" w:space="0" w:color="auto"/>
            <w:right w:val="none" w:sz="0" w:space="0" w:color="auto"/>
          </w:divBdr>
        </w:div>
        <w:div w:id="209650657">
          <w:marLeft w:val="0"/>
          <w:marRight w:val="0"/>
          <w:marTop w:val="0"/>
          <w:marBottom w:val="0"/>
          <w:divBdr>
            <w:top w:val="none" w:sz="0" w:space="0" w:color="auto"/>
            <w:left w:val="none" w:sz="0" w:space="0" w:color="auto"/>
            <w:bottom w:val="none" w:sz="0" w:space="0" w:color="auto"/>
            <w:right w:val="none" w:sz="0" w:space="0" w:color="auto"/>
          </w:divBdr>
        </w:div>
        <w:div w:id="250093214">
          <w:marLeft w:val="0"/>
          <w:marRight w:val="0"/>
          <w:marTop w:val="0"/>
          <w:marBottom w:val="0"/>
          <w:divBdr>
            <w:top w:val="none" w:sz="0" w:space="0" w:color="auto"/>
            <w:left w:val="none" w:sz="0" w:space="0" w:color="auto"/>
            <w:bottom w:val="none" w:sz="0" w:space="0" w:color="auto"/>
            <w:right w:val="none" w:sz="0" w:space="0" w:color="auto"/>
          </w:divBdr>
        </w:div>
        <w:div w:id="250362048">
          <w:marLeft w:val="0"/>
          <w:marRight w:val="0"/>
          <w:marTop w:val="0"/>
          <w:marBottom w:val="0"/>
          <w:divBdr>
            <w:top w:val="none" w:sz="0" w:space="0" w:color="auto"/>
            <w:left w:val="none" w:sz="0" w:space="0" w:color="auto"/>
            <w:bottom w:val="none" w:sz="0" w:space="0" w:color="auto"/>
            <w:right w:val="none" w:sz="0" w:space="0" w:color="auto"/>
          </w:divBdr>
        </w:div>
        <w:div w:id="263146733">
          <w:marLeft w:val="0"/>
          <w:marRight w:val="0"/>
          <w:marTop w:val="0"/>
          <w:marBottom w:val="0"/>
          <w:divBdr>
            <w:top w:val="none" w:sz="0" w:space="0" w:color="auto"/>
            <w:left w:val="none" w:sz="0" w:space="0" w:color="auto"/>
            <w:bottom w:val="none" w:sz="0" w:space="0" w:color="auto"/>
            <w:right w:val="none" w:sz="0" w:space="0" w:color="auto"/>
          </w:divBdr>
        </w:div>
        <w:div w:id="268660742">
          <w:marLeft w:val="0"/>
          <w:marRight w:val="0"/>
          <w:marTop w:val="0"/>
          <w:marBottom w:val="0"/>
          <w:divBdr>
            <w:top w:val="none" w:sz="0" w:space="0" w:color="auto"/>
            <w:left w:val="none" w:sz="0" w:space="0" w:color="auto"/>
            <w:bottom w:val="none" w:sz="0" w:space="0" w:color="auto"/>
            <w:right w:val="none" w:sz="0" w:space="0" w:color="auto"/>
          </w:divBdr>
        </w:div>
        <w:div w:id="316418244">
          <w:marLeft w:val="0"/>
          <w:marRight w:val="0"/>
          <w:marTop w:val="0"/>
          <w:marBottom w:val="0"/>
          <w:divBdr>
            <w:top w:val="none" w:sz="0" w:space="0" w:color="auto"/>
            <w:left w:val="none" w:sz="0" w:space="0" w:color="auto"/>
            <w:bottom w:val="none" w:sz="0" w:space="0" w:color="auto"/>
            <w:right w:val="none" w:sz="0" w:space="0" w:color="auto"/>
          </w:divBdr>
        </w:div>
        <w:div w:id="340083803">
          <w:marLeft w:val="0"/>
          <w:marRight w:val="0"/>
          <w:marTop w:val="0"/>
          <w:marBottom w:val="0"/>
          <w:divBdr>
            <w:top w:val="none" w:sz="0" w:space="0" w:color="auto"/>
            <w:left w:val="none" w:sz="0" w:space="0" w:color="auto"/>
            <w:bottom w:val="none" w:sz="0" w:space="0" w:color="auto"/>
            <w:right w:val="none" w:sz="0" w:space="0" w:color="auto"/>
          </w:divBdr>
        </w:div>
        <w:div w:id="427703722">
          <w:marLeft w:val="0"/>
          <w:marRight w:val="0"/>
          <w:marTop w:val="0"/>
          <w:marBottom w:val="0"/>
          <w:divBdr>
            <w:top w:val="none" w:sz="0" w:space="0" w:color="auto"/>
            <w:left w:val="none" w:sz="0" w:space="0" w:color="auto"/>
            <w:bottom w:val="none" w:sz="0" w:space="0" w:color="auto"/>
            <w:right w:val="none" w:sz="0" w:space="0" w:color="auto"/>
          </w:divBdr>
        </w:div>
        <w:div w:id="493880280">
          <w:marLeft w:val="0"/>
          <w:marRight w:val="0"/>
          <w:marTop w:val="0"/>
          <w:marBottom w:val="0"/>
          <w:divBdr>
            <w:top w:val="none" w:sz="0" w:space="0" w:color="auto"/>
            <w:left w:val="none" w:sz="0" w:space="0" w:color="auto"/>
            <w:bottom w:val="none" w:sz="0" w:space="0" w:color="auto"/>
            <w:right w:val="none" w:sz="0" w:space="0" w:color="auto"/>
          </w:divBdr>
        </w:div>
        <w:div w:id="535117929">
          <w:marLeft w:val="0"/>
          <w:marRight w:val="0"/>
          <w:marTop w:val="0"/>
          <w:marBottom w:val="0"/>
          <w:divBdr>
            <w:top w:val="none" w:sz="0" w:space="0" w:color="auto"/>
            <w:left w:val="none" w:sz="0" w:space="0" w:color="auto"/>
            <w:bottom w:val="none" w:sz="0" w:space="0" w:color="auto"/>
            <w:right w:val="none" w:sz="0" w:space="0" w:color="auto"/>
          </w:divBdr>
        </w:div>
        <w:div w:id="723530794">
          <w:marLeft w:val="0"/>
          <w:marRight w:val="0"/>
          <w:marTop w:val="0"/>
          <w:marBottom w:val="0"/>
          <w:divBdr>
            <w:top w:val="none" w:sz="0" w:space="0" w:color="auto"/>
            <w:left w:val="none" w:sz="0" w:space="0" w:color="auto"/>
            <w:bottom w:val="none" w:sz="0" w:space="0" w:color="auto"/>
            <w:right w:val="none" w:sz="0" w:space="0" w:color="auto"/>
          </w:divBdr>
        </w:div>
        <w:div w:id="805052285">
          <w:marLeft w:val="0"/>
          <w:marRight w:val="0"/>
          <w:marTop w:val="0"/>
          <w:marBottom w:val="0"/>
          <w:divBdr>
            <w:top w:val="none" w:sz="0" w:space="0" w:color="auto"/>
            <w:left w:val="none" w:sz="0" w:space="0" w:color="auto"/>
            <w:bottom w:val="none" w:sz="0" w:space="0" w:color="auto"/>
            <w:right w:val="none" w:sz="0" w:space="0" w:color="auto"/>
          </w:divBdr>
        </w:div>
        <w:div w:id="816382167">
          <w:marLeft w:val="0"/>
          <w:marRight w:val="0"/>
          <w:marTop w:val="0"/>
          <w:marBottom w:val="0"/>
          <w:divBdr>
            <w:top w:val="none" w:sz="0" w:space="0" w:color="auto"/>
            <w:left w:val="none" w:sz="0" w:space="0" w:color="auto"/>
            <w:bottom w:val="none" w:sz="0" w:space="0" w:color="auto"/>
            <w:right w:val="none" w:sz="0" w:space="0" w:color="auto"/>
          </w:divBdr>
        </w:div>
        <w:div w:id="837844068">
          <w:marLeft w:val="0"/>
          <w:marRight w:val="0"/>
          <w:marTop w:val="0"/>
          <w:marBottom w:val="0"/>
          <w:divBdr>
            <w:top w:val="none" w:sz="0" w:space="0" w:color="auto"/>
            <w:left w:val="none" w:sz="0" w:space="0" w:color="auto"/>
            <w:bottom w:val="none" w:sz="0" w:space="0" w:color="auto"/>
            <w:right w:val="none" w:sz="0" w:space="0" w:color="auto"/>
          </w:divBdr>
        </w:div>
        <w:div w:id="925964582">
          <w:marLeft w:val="0"/>
          <w:marRight w:val="0"/>
          <w:marTop w:val="0"/>
          <w:marBottom w:val="0"/>
          <w:divBdr>
            <w:top w:val="none" w:sz="0" w:space="0" w:color="auto"/>
            <w:left w:val="none" w:sz="0" w:space="0" w:color="auto"/>
            <w:bottom w:val="none" w:sz="0" w:space="0" w:color="auto"/>
            <w:right w:val="none" w:sz="0" w:space="0" w:color="auto"/>
          </w:divBdr>
        </w:div>
        <w:div w:id="927301499">
          <w:marLeft w:val="0"/>
          <w:marRight w:val="0"/>
          <w:marTop w:val="0"/>
          <w:marBottom w:val="0"/>
          <w:divBdr>
            <w:top w:val="none" w:sz="0" w:space="0" w:color="auto"/>
            <w:left w:val="none" w:sz="0" w:space="0" w:color="auto"/>
            <w:bottom w:val="none" w:sz="0" w:space="0" w:color="auto"/>
            <w:right w:val="none" w:sz="0" w:space="0" w:color="auto"/>
          </w:divBdr>
        </w:div>
        <w:div w:id="938564080">
          <w:marLeft w:val="0"/>
          <w:marRight w:val="0"/>
          <w:marTop w:val="0"/>
          <w:marBottom w:val="0"/>
          <w:divBdr>
            <w:top w:val="none" w:sz="0" w:space="0" w:color="auto"/>
            <w:left w:val="none" w:sz="0" w:space="0" w:color="auto"/>
            <w:bottom w:val="none" w:sz="0" w:space="0" w:color="auto"/>
            <w:right w:val="none" w:sz="0" w:space="0" w:color="auto"/>
          </w:divBdr>
        </w:div>
        <w:div w:id="959190096">
          <w:marLeft w:val="0"/>
          <w:marRight w:val="0"/>
          <w:marTop w:val="0"/>
          <w:marBottom w:val="0"/>
          <w:divBdr>
            <w:top w:val="none" w:sz="0" w:space="0" w:color="auto"/>
            <w:left w:val="none" w:sz="0" w:space="0" w:color="auto"/>
            <w:bottom w:val="none" w:sz="0" w:space="0" w:color="auto"/>
            <w:right w:val="none" w:sz="0" w:space="0" w:color="auto"/>
          </w:divBdr>
        </w:div>
        <w:div w:id="976645403">
          <w:marLeft w:val="0"/>
          <w:marRight w:val="0"/>
          <w:marTop w:val="0"/>
          <w:marBottom w:val="0"/>
          <w:divBdr>
            <w:top w:val="none" w:sz="0" w:space="0" w:color="auto"/>
            <w:left w:val="none" w:sz="0" w:space="0" w:color="auto"/>
            <w:bottom w:val="none" w:sz="0" w:space="0" w:color="auto"/>
            <w:right w:val="none" w:sz="0" w:space="0" w:color="auto"/>
          </w:divBdr>
        </w:div>
        <w:div w:id="1005474005">
          <w:marLeft w:val="0"/>
          <w:marRight w:val="0"/>
          <w:marTop w:val="0"/>
          <w:marBottom w:val="0"/>
          <w:divBdr>
            <w:top w:val="none" w:sz="0" w:space="0" w:color="auto"/>
            <w:left w:val="none" w:sz="0" w:space="0" w:color="auto"/>
            <w:bottom w:val="none" w:sz="0" w:space="0" w:color="auto"/>
            <w:right w:val="none" w:sz="0" w:space="0" w:color="auto"/>
          </w:divBdr>
        </w:div>
        <w:div w:id="1007752132">
          <w:marLeft w:val="0"/>
          <w:marRight w:val="0"/>
          <w:marTop w:val="0"/>
          <w:marBottom w:val="0"/>
          <w:divBdr>
            <w:top w:val="none" w:sz="0" w:space="0" w:color="auto"/>
            <w:left w:val="none" w:sz="0" w:space="0" w:color="auto"/>
            <w:bottom w:val="none" w:sz="0" w:space="0" w:color="auto"/>
            <w:right w:val="none" w:sz="0" w:space="0" w:color="auto"/>
          </w:divBdr>
        </w:div>
        <w:div w:id="1064641298">
          <w:marLeft w:val="0"/>
          <w:marRight w:val="0"/>
          <w:marTop w:val="0"/>
          <w:marBottom w:val="0"/>
          <w:divBdr>
            <w:top w:val="none" w:sz="0" w:space="0" w:color="auto"/>
            <w:left w:val="none" w:sz="0" w:space="0" w:color="auto"/>
            <w:bottom w:val="none" w:sz="0" w:space="0" w:color="auto"/>
            <w:right w:val="none" w:sz="0" w:space="0" w:color="auto"/>
          </w:divBdr>
        </w:div>
        <w:div w:id="1142651100">
          <w:marLeft w:val="0"/>
          <w:marRight w:val="0"/>
          <w:marTop w:val="0"/>
          <w:marBottom w:val="0"/>
          <w:divBdr>
            <w:top w:val="none" w:sz="0" w:space="0" w:color="auto"/>
            <w:left w:val="none" w:sz="0" w:space="0" w:color="auto"/>
            <w:bottom w:val="none" w:sz="0" w:space="0" w:color="auto"/>
            <w:right w:val="none" w:sz="0" w:space="0" w:color="auto"/>
          </w:divBdr>
        </w:div>
        <w:div w:id="1268736519">
          <w:marLeft w:val="0"/>
          <w:marRight w:val="0"/>
          <w:marTop w:val="0"/>
          <w:marBottom w:val="0"/>
          <w:divBdr>
            <w:top w:val="none" w:sz="0" w:space="0" w:color="auto"/>
            <w:left w:val="none" w:sz="0" w:space="0" w:color="auto"/>
            <w:bottom w:val="none" w:sz="0" w:space="0" w:color="auto"/>
            <w:right w:val="none" w:sz="0" w:space="0" w:color="auto"/>
          </w:divBdr>
        </w:div>
        <w:div w:id="1270940002">
          <w:marLeft w:val="0"/>
          <w:marRight w:val="0"/>
          <w:marTop w:val="0"/>
          <w:marBottom w:val="0"/>
          <w:divBdr>
            <w:top w:val="none" w:sz="0" w:space="0" w:color="auto"/>
            <w:left w:val="none" w:sz="0" w:space="0" w:color="auto"/>
            <w:bottom w:val="none" w:sz="0" w:space="0" w:color="auto"/>
            <w:right w:val="none" w:sz="0" w:space="0" w:color="auto"/>
          </w:divBdr>
        </w:div>
        <w:div w:id="1299727708">
          <w:marLeft w:val="0"/>
          <w:marRight w:val="0"/>
          <w:marTop w:val="0"/>
          <w:marBottom w:val="0"/>
          <w:divBdr>
            <w:top w:val="none" w:sz="0" w:space="0" w:color="auto"/>
            <w:left w:val="none" w:sz="0" w:space="0" w:color="auto"/>
            <w:bottom w:val="none" w:sz="0" w:space="0" w:color="auto"/>
            <w:right w:val="none" w:sz="0" w:space="0" w:color="auto"/>
          </w:divBdr>
        </w:div>
        <w:div w:id="1300258363">
          <w:marLeft w:val="0"/>
          <w:marRight w:val="0"/>
          <w:marTop w:val="0"/>
          <w:marBottom w:val="0"/>
          <w:divBdr>
            <w:top w:val="none" w:sz="0" w:space="0" w:color="auto"/>
            <w:left w:val="none" w:sz="0" w:space="0" w:color="auto"/>
            <w:bottom w:val="none" w:sz="0" w:space="0" w:color="auto"/>
            <w:right w:val="none" w:sz="0" w:space="0" w:color="auto"/>
          </w:divBdr>
        </w:div>
        <w:div w:id="1368916028">
          <w:marLeft w:val="0"/>
          <w:marRight w:val="0"/>
          <w:marTop w:val="0"/>
          <w:marBottom w:val="0"/>
          <w:divBdr>
            <w:top w:val="none" w:sz="0" w:space="0" w:color="auto"/>
            <w:left w:val="none" w:sz="0" w:space="0" w:color="auto"/>
            <w:bottom w:val="none" w:sz="0" w:space="0" w:color="auto"/>
            <w:right w:val="none" w:sz="0" w:space="0" w:color="auto"/>
          </w:divBdr>
        </w:div>
        <w:div w:id="1493907948">
          <w:marLeft w:val="0"/>
          <w:marRight w:val="0"/>
          <w:marTop w:val="0"/>
          <w:marBottom w:val="0"/>
          <w:divBdr>
            <w:top w:val="none" w:sz="0" w:space="0" w:color="auto"/>
            <w:left w:val="none" w:sz="0" w:space="0" w:color="auto"/>
            <w:bottom w:val="none" w:sz="0" w:space="0" w:color="auto"/>
            <w:right w:val="none" w:sz="0" w:space="0" w:color="auto"/>
          </w:divBdr>
        </w:div>
        <w:div w:id="1512329444">
          <w:marLeft w:val="0"/>
          <w:marRight w:val="0"/>
          <w:marTop w:val="0"/>
          <w:marBottom w:val="0"/>
          <w:divBdr>
            <w:top w:val="none" w:sz="0" w:space="0" w:color="auto"/>
            <w:left w:val="none" w:sz="0" w:space="0" w:color="auto"/>
            <w:bottom w:val="none" w:sz="0" w:space="0" w:color="auto"/>
            <w:right w:val="none" w:sz="0" w:space="0" w:color="auto"/>
          </w:divBdr>
        </w:div>
        <w:div w:id="1567258141">
          <w:marLeft w:val="0"/>
          <w:marRight w:val="0"/>
          <w:marTop w:val="0"/>
          <w:marBottom w:val="0"/>
          <w:divBdr>
            <w:top w:val="none" w:sz="0" w:space="0" w:color="auto"/>
            <w:left w:val="none" w:sz="0" w:space="0" w:color="auto"/>
            <w:bottom w:val="none" w:sz="0" w:space="0" w:color="auto"/>
            <w:right w:val="none" w:sz="0" w:space="0" w:color="auto"/>
          </w:divBdr>
        </w:div>
        <w:div w:id="1573126615">
          <w:marLeft w:val="0"/>
          <w:marRight w:val="0"/>
          <w:marTop w:val="0"/>
          <w:marBottom w:val="0"/>
          <w:divBdr>
            <w:top w:val="none" w:sz="0" w:space="0" w:color="auto"/>
            <w:left w:val="none" w:sz="0" w:space="0" w:color="auto"/>
            <w:bottom w:val="none" w:sz="0" w:space="0" w:color="auto"/>
            <w:right w:val="none" w:sz="0" w:space="0" w:color="auto"/>
          </w:divBdr>
        </w:div>
        <w:div w:id="1688604767">
          <w:marLeft w:val="0"/>
          <w:marRight w:val="0"/>
          <w:marTop w:val="0"/>
          <w:marBottom w:val="0"/>
          <w:divBdr>
            <w:top w:val="none" w:sz="0" w:space="0" w:color="auto"/>
            <w:left w:val="none" w:sz="0" w:space="0" w:color="auto"/>
            <w:bottom w:val="none" w:sz="0" w:space="0" w:color="auto"/>
            <w:right w:val="none" w:sz="0" w:space="0" w:color="auto"/>
          </w:divBdr>
          <w:divsChild>
            <w:div w:id="328096507">
              <w:marLeft w:val="0"/>
              <w:marRight w:val="0"/>
              <w:marTop w:val="0"/>
              <w:marBottom w:val="0"/>
              <w:divBdr>
                <w:top w:val="none" w:sz="0" w:space="0" w:color="auto"/>
                <w:left w:val="none" w:sz="0" w:space="0" w:color="auto"/>
                <w:bottom w:val="none" w:sz="0" w:space="0" w:color="auto"/>
                <w:right w:val="none" w:sz="0" w:space="0" w:color="auto"/>
              </w:divBdr>
            </w:div>
            <w:div w:id="498539731">
              <w:marLeft w:val="0"/>
              <w:marRight w:val="0"/>
              <w:marTop w:val="0"/>
              <w:marBottom w:val="0"/>
              <w:divBdr>
                <w:top w:val="none" w:sz="0" w:space="0" w:color="auto"/>
                <w:left w:val="none" w:sz="0" w:space="0" w:color="auto"/>
                <w:bottom w:val="none" w:sz="0" w:space="0" w:color="auto"/>
                <w:right w:val="none" w:sz="0" w:space="0" w:color="auto"/>
              </w:divBdr>
            </w:div>
            <w:div w:id="521482197">
              <w:marLeft w:val="0"/>
              <w:marRight w:val="0"/>
              <w:marTop w:val="0"/>
              <w:marBottom w:val="0"/>
              <w:divBdr>
                <w:top w:val="none" w:sz="0" w:space="0" w:color="auto"/>
                <w:left w:val="none" w:sz="0" w:space="0" w:color="auto"/>
                <w:bottom w:val="none" w:sz="0" w:space="0" w:color="auto"/>
                <w:right w:val="none" w:sz="0" w:space="0" w:color="auto"/>
              </w:divBdr>
            </w:div>
            <w:div w:id="660622150">
              <w:marLeft w:val="0"/>
              <w:marRight w:val="0"/>
              <w:marTop w:val="0"/>
              <w:marBottom w:val="0"/>
              <w:divBdr>
                <w:top w:val="none" w:sz="0" w:space="0" w:color="auto"/>
                <w:left w:val="none" w:sz="0" w:space="0" w:color="auto"/>
                <w:bottom w:val="none" w:sz="0" w:space="0" w:color="auto"/>
                <w:right w:val="none" w:sz="0" w:space="0" w:color="auto"/>
              </w:divBdr>
            </w:div>
            <w:div w:id="1607036279">
              <w:marLeft w:val="0"/>
              <w:marRight w:val="0"/>
              <w:marTop w:val="0"/>
              <w:marBottom w:val="0"/>
              <w:divBdr>
                <w:top w:val="none" w:sz="0" w:space="0" w:color="auto"/>
                <w:left w:val="none" w:sz="0" w:space="0" w:color="auto"/>
                <w:bottom w:val="none" w:sz="0" w:space="0" w:color="auto"/>
                <w:right w:val="none" w:sz="0" w:space="0" w:color="auto"/>
              </w:divBdr>
            </w:div>
          </w:divsChild>
        </w:div>
        <w:div w:id="1713532635">
          <w:marLeft w:val="0"/>
          <w:marRight w:val="0"/>
          <w:marTop w:val="0"/>
          <w:marBottom w:val="0"/>
          <w:divBdr>
            <w:top w:val="none" w:sz="0" w:space="0" w:color="auto"/>
            <w:left w:val="none" w:sz="0" w:space="0" w:color="auto"/>
            <w:bottom w:val="none" w:sz="0" w:space="0" w:color="auto"/>
            <w:right w:val="none" w:sz="0" w:space="0" w:color="auto"/>
          </w:divBdr>
        </w:div>
        <w:div w:id="1817642198">
          <w:marLeft w:val="0"/>
          <w:marRight w:val="0"/>
          <w:marTop w:val="0"/>
          <w:marBottom w:val="0"/>
          <w:divBdr>
            <w:top w:val="none" w:sz="0" w:space="0" w:color="auto"/>
            <w:left w:val="none" w:sz="0" w:space="0" w:color="auto"/>
            <w:bottom w:val="none" w:sz="0" w:space="0" w:color="auto"/>
            <w:right w:val="none" w:sz="0" w:space="0" w:color="auto"/>
          </w:divBdr>
        </w:div>
        <w:div w:id="1846631944">
          <w:marLeft w:val="0"/>
          <w:marRight w:val="0"/>
          <w:marTop w:val="0"/>
          <w:marBottom w:val="0"/>
          <w:divBdr>
            <w:top w:val="none" w:sz="0" w:space="0" w:color="auto"/>
            <w:left w:val="none" w:sz="0" w:space="0" w:color="auto"/>
            <w:bottom w:val="none" w:sz="0" w:space="0" w:color="auto"/>
            <w:right w:val="none" w:sz="0" w:space="0" w:color="auto"/>
          </w:divBdr>
        </w:div>
        <w:div w:id="1869218764">
          <w:marLeft w:val="0"/>
          <w:marRight w:val="0"/>
          <w:marTop w:val="0"/>
          <w:marBottom w:val="0"/>
          <w:divBdr>
            <w:top w:val="none" w:sz="0" w:space="0" w:color="auto"/>
            <w:left w:val="none" w:sz="0" w:space="0" w:color="auto"/>
            <w:bottom w:val="none" w:sz="0" w:space="0" w:color="auto"/>
            <w:right w:val="none" w:sz="0" w:space="0" w:color="auto"/>
          </w:divBdr>
        </w:div>
        <w:div w:id="1871649053">
          <w:marLeft w:val="0"/>
          <w:marRight w:val="0"/>
          <w:marTop w:val="0"/>
          <w:marBottom w:val="0"/>
          <w:divBdr>
            <w:top w:val="none" w:sz="0" w:space="0" w:color="auto"/>
            <w:left w:val="none" w:sz="0" w:space="0" w:color="auto"/>
            <w:bottom w:val="none" w:sz="0" w:space="0" w:color="auto"/>
            <w:right w:val="none" w:sz="0" w:space="0" w:color="auto"/>
          </w:divBdr>
        </w:div>
        <w:div w:id="1897929225">
          <w:marLeft w:val="0"/>
          <w:marRight w:val="0"/>
          <w:marTop w:val="0"/>
          <w:marBottom w:val="0"/>
          <w:divBdr>
            <w:top w:val="none" w:sz="0" w:space="0" w:color="auto"/>
            <w:left w:val="none" w:sz="0" w:space="0" w:color="auto"/>
            <w:bottom w:val="none" w:sz="0" w:space="0" w:color="auto"/>
            <w:right w:val="none" w:sz="0" w:space="0" w:color="auto"/>
          </w:divBdr>
        </w:div>
        <w:div w:id="1953048408">
          <w:marLeft w:val="0"/>
          <w:marRight w:val="0"/>
          <w:marTop w:val="0"/>
          <w:marBottom w:val="0"/>
          <w:divBdr>
            <w:top w:val="none" w:sz="0" w:space="0" w:color="auto"/>
            <w:left w:val="none" w:sz="0" w:space="0" w:color="auto"/>
            <w:bottom w:val="none" w:sz="0" w:space="0" w:color="auto"/>
            <w:right w:val="none" w:sz="0" w:space="0" w:color="auto"/>
          </w:divBdr>
        </w:div>
        <w:div w:id="2019847811">
          <w:marLeft w:val="0"/>
          <w:marRight w:val="0"/>
          <w:marTop w:val="0"/>
          <w:marBottom w:val="0"/>
          <w:divBdr>
            <w:top w:val="none" w:sz="0" w:space="0" w:color="auto"/>
            <w:left w:val="none" w:sz="0" w:space="0" w:color="auto"/>
            <w:bottom w:val="none" w:sz="0" w:space="0" w:color="auto"/>
            <w:right w:val="none" w:sz="0" w:space="0" w:color="auto"/>
          </w:divBdr>
        </w:div>
        <w:div w:id="2084177730">
          <w:marLeft w:val="0"/>
          <w:marRight w:val="0"/>
          <w:marTop w:val="0"/>
          <w:marBottom w:val="0"/>
          <w:divBdr>
            <w:top w:val="none" w:sz="0" w:space="0" w:color="auto"/>
            <w:left w:val="none" w:sz="0" w:space="0" w:color="auto"/>
            <w:bottom w:val="none" w:sz="0" w:space="0" w:color="auto"/>
            <w:right w:val="none" w:sz="0" w:space="0" w:color="auto"/>
          </w:divBdr>
        </w:div>
        <w:div w:id="2098868483">
          <w:marLeft w:val="0"/>
          <w:marRight w:val="0"/>
          <w:marTop w:val="0"/>
          <w:marBottom w:val="0"/>
          <w:divBdr>
            <w:top w:val="none" w:sz="0" w:space="0" w:color="auto"/>
            <w:left w:val="none" w:sz="0" w:space="0" w:color="auto"/>
            <w:bottom w:val="none" w:sz="0" w:space="0" w:color="auto"/>
            <w:right w:val="none" w:sz="0" w:space="0" w:color="auto"/>
          </w:divBdr>
        </w:div>
        <w:div w:id="2103329367">
          <w:marLeft w:val="0"/>
          <w:marRight w:val="0"/>
          <w:marTop w:val="0"/>
          <w:marBottom w:val="0"/>
          <w:divBdr>
            <w:top w:val="none" w:sz="0" w:space="0" w:color="auto"/>
            <w:left w:val="none" w:sz="0" w:space="0" w:color="auto"/>
            <w:bottom w:val="none" w:sz="0" w:space="0" w:color="auto"/>
            <w:right w:val="none" w:sz="0" w:space="0" w:color="auto"/>
          </w:divBdr>
        </w:div>
        <w:div w:id="2135051746">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hyperlink" Target="https://www.coronavirus.vic.gov.au/" TargetMode="External"/><Relationship Id="rId42" Type="http://schemas.openxmlformats.org/officeDocument/2006/relationships/footer" Target="footer6.xml"/><Relationship Id="rId47" Type="http://schemas.openxmlformats.org/officeDocument/2006/relationships/header" Target="header8.xml"/><Relationship Id="rId50" Type="http://schemas.openxmlformats.org/officeDocument/2006/relationships/hyperlink" Target="https://delwp1.force.com/publicform?id=a0h4P00001dlQ3q" TargetMode="External"/><Relationship Id="rId55" Type="http://schemas.openxmlformats.org/officeDocument/2006/relationships/hyperlink" Target="https://www.environment.vic.gov.au/volunteering" TargetMode="External"/><Relationship Id="rId63" Type="http://schemas.openxmlformats.org/officeDocument/2006/relationships/hyperlink" Target="mailto:bethany.hunting@delwp.vic.gov.au" TargetMode="External"/><Relationship Id="rId68" Type="http://schemas.openxmlformats.org/officeDocument/2006/relationships/hyperlink" Target="https://delwp1.force.com/" TargetMode="External"/><Relationship Id="rId76" Type="http://schemas.openxmlformats.org/officeDocument/2006/relationships/image" Target="media/image21.png"/><Relationship Id="rId7" Type="http://schemas.openxmlformats.org/officeDocument/2006/relationships/numbering" Target="numbering.xml"/><Relationship Id="rId71" Type="http://schemas.openxmlformats.org/officeDocument/2006/relationships/hyperlink" Target="https://maps2.biodiversity.vic.gov.au/Html5viewer/index.html?viewer=NatureKit"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3.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7.jpg"/><Relationship Id="rId37" Type="http://schemas.openxmlformats.org/officeDocument/2006/relationships/hyperlink" Target="http://www.delwp.vic.gov.au" TargetMode="Externa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yperlink" Target="https://delwp1.force.com/" TargetMode="External"/><Relationship Id="rId58" Type="http://schemas.openxmlformats.org/officeDocument/2006/relationships/footer" Target="footer11.xml"/><Relationship Id="rId66" Type="http://schemas.openxmlformats.org/officeDocument/2006/relationships/hyperlink" Target="https://delwp1.force.com/publicform?id=a0h4P00001dlQ3q" TargetMode="External"/><Relationship Id="rId74" Type="http://schemas.openxmlformats.org/officeDocument/2006/relationships/hyperlink" Target="https://mapshare.vic.gov.au/mapsharevic/"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mailto:elise.snell@delwp.vic.gov.au" TargetMode="External"/><Relationship Id="rId82" Type="http://schemas.microsoft.com/office/2019/05/relationships/documenttasks" Target="documenttasks/documenttasks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6.jpg"/><Relationship Id="rId44" Type="http://schemas.openxmlformats.org/officeDocument/2006/relationships/header" Target="header7.xml"/><Relationship Id="rId52" Type="http://schemas.openxmlformats.org/officeDocument/2006/relationships/hyperlink" Target="https://delwp1.force.com/publicform?id=a0h4P00001dlQ46" TargetMode="External"/><Relationship Id="rId60" Type="http://schemas.openxmlformats.org/officeDocument/2006/relationships/hyperlink" Target="mailto:bethany.hunting@delwp.vic.gov.au" TargetMode="External"/><Relationship Id="rId65" Type="http://schemas.openxmlformats.org/officeDocument/2006/relationships/hyperlink" Target="mailto:jacqueline.pocklington@delwp.vic.gov.au" TargetMode="External"/><Relationship Id="rId73" Type="http://schemas.openxmlformats.org/officeDocument/2006/relationships/header" Target="header9.xml"/><Relationship Id="rId78" Type="http://schemas.openxmlformats.org/officeDocument/2006/relationships/header" Target="header10.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8.png"/><Relationship Id="rId43" Type="http://schemas.openxmlformats.org/officeDocument/2006/relationships/header" Target="header6.xml"/><Relationship Id="rId48" Type="http://schemas.openxmlformats.org/officeDocument/2006/relationships/footer" Target="footer9.xml"/><Relationship Id="rId56" Type="http://schemas.openxmlformats.org/officeDocument/2006/relationships/hyperlink" Target="https://www.vic.gov.au/victorian-common-funding-agreement" TargetMode="External"/><Relationship Id="rId64" Type="http://schemas.openxmlformats.org/officeDocument/2006/relationships/hyperlink" Target="mailto:bethany.hunting@delwp.vic.gov.au" TargetMode="External"/><Relationship Id="rId69" Type="http://schemas.openxmlformats.org/officeDocument/2006/relationships/hyperlink" Target="mailto:grantsinfo@delwp.vic.gov.au" TargetMode="External"/><Relationship Id="rId77" Type="http://schemas.openxmlformats.org/officeDocument/2006/relationships/image" Target="media/image22.png"/><Relationship Id="rId8" Type="http://schemas.openxmlformats.org/officeDocument/2006/relationships/styles" Target="styles.xml"/><Relationship Id="rId51" Type="http://schemas.openxmlformats.org/officeDocument/2006/relationships/hyperlink" Target="https://delwp1.force.com/publicform?id=a0h4P00001dlQ3v" TargetMode="External"/><Relationship Id="rId72" Type="http://schemas.openxmlformats.org/officeDocument/2006/relationships/hyperlink" Target="https://www.environment.vic.gov.au/biodiversity/bioregions-and-evc-benchmarks"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yperlink" Target="https://www.dhhs.vic.gov.au/coronavirus" TargetMode="External"/><Relationship Id="rId38" Type="http://schemas.openxmlformats.org/officeDocument/2006/relationships/header" Target="header4.xml"/><Relationship Id="rId46" Type="http://schemas.openxmlformats.org/officeDocument/2006/relationships/footer" Target="footer8.xml"/><Relationship Id="rId59" Type="http://schemas.openxmlformats.org/officeDocument/2006/relationships/hyperlink" Target="https://www.marineandcoasts.vic.gov.au/coastal-programs/Coastcare-Victoria" TargetMode="External"/><Relationship Id="rId67" Type="http://schemas.openxmlformats.org/officeDocument/2006/relationships/hyperlink" Target="https://delwp1.force.com/publicform?id=a0h4P00001dlQ46" TargetMode="External"/><Relationship Id="rId20" Type="http://schemas.openxmlformats.org/officeDocument/2006/relationships/image" Target="media/image8.png"/><Relationship Id="rId41" Type="http://schemas.openxmlformats.org/officeDocument/2006/relationships/header" Target="header5.xml"/><Relationship Id="rId54" Type="http://schemas.openxmlformats.org/officeDocument/2006/relationships/hyperlink" Target="mailto:grantsinfo@delwp.vic.gov.au" TargetMode="External"/><Relationship Id="rId62" Type="http://schemas.openxmlformats.org/officeDocument/2006/relationships/hyperlink" Target="mailto:johanna.tachas@delwp.vic.gov.au" TargetMode="External"/><Relationship Id="rId70" Type="http://schemas.openxmlformats.org/officeDocument/2006/relationships/hyperlink" Target="https://www.vic.gov.au/victorian-common-funding-agreement" TargetMode="External"/><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image" Target="media/image19.emf"/><Relationship Id="rId49" Type="http://schemas.openxmlformats.org/officeDocument/2006/relationships/footer" Target="footer10.xml"/><Relationship Id="rId57" Type="http://schemas.openxmlformats.org/officeDocument/2006/relationships/hyperlink" Target="https://www2.delwp.vic.gov.au/grants"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emf"/></Relationships>
</file>

<file path=word/_rels/foot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5.emf"/></Relationships>
</file>

<file path=word/_rels/footer5.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documenttasks/documenttasks1.xml><?xml version="1.0" encoding="utf-8"?>
<t:Tasks xmlns:t="http://schemas.microsoft.com/office/tasks/2019/documenttasks" xmlns:oel="http://schemas.microsoft.com/office/2019/extlst">
  <t:Task id="{20735064-FFA0-4D01-A752-5BD8E4BE1571}">
    <t:Anchor>
      <t:Comment id="601401277"/>
    </t:Anchor>
    <t:History>
      <t:Event id="{BD01C48F-BBBA-409C-8758-1FCCF8E9C421}" time="2021-02-17T22:17:22Z">
        <t:Attribution userId="S::polly.matthews@delwp.vic.gov.au::ec2c12b4-ff89-471f-bac1-1c4290df0680" userProvider="AD" userName="Polly K Matthews (DELWP)"/>
        <t:Anchor>
          <t:Comment id="1801756149"/>
        </t:Anchor>
        <t:Create/>
      </t:Event>
      <t:Event id="{735FC78A-682E-49FA-9E34-E2A441814920}" time="2021-02-17T22:17:22Z">
        <t:Attribution userId="S::polly.matthews@delwp.vic.gov.au::ec2c12b4-ff89-471f-bac1-1c4290df0680" userProvider="AD" userName="Polly K Matthews (DELWP)"/>
        <t:Anchor>
          <t:Comment id="1801756149"/>
        </t:Anchor>
        <t:Assign userId="S::bethany.hunting@delwp.vic.gov.au::13c52f9c-4e61-4ec5-9270-5770b0ac3347" userProvider="AD" userName="Bethany R Hunting (DELWP)"/>
      </t:Event>
      <t:Event id="{F93A04EB-6250-4BFF-B2DD-1D812C8D4F3E}" time="2021-02-17T22:17:22Z">
        <t:Attribution userId="S::polly.matthews@delwp.vic.gov.au::ec2c12b4-ff89-471f-bac1-1c4290df0680" userProvider="AD" userName="Polly K Matthews (DELWP)"/>
        <t:Anchor>
          <t:Comment id="1801756149"/>
        </t:Anchor>
        <t:SetTitle title="@Bethany R Hunting (DELWP) Just change to the appropriate date please"/>
      </t:Event>
    </t:History>
  </t:Task>
</t:Tasks>
</file>

<file path=word/glossary/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9.xml"/><Relationship Id="rId7" Type="http://schemas.openxmlformats.org/officeDocument/2006/relationships/styles" Target="styles.xml"/><Relationship Id="rId2" Type="http://schemas.openxmlformats.org/officeDocument/2006/relationships/customXml" Target="../../customXml/item8.xml"/><Relationship Id="rId1" Type="http://schemas.openxmlformats.org/officeDocument/2006/relationships/customXml" Target="../../customXml/item7.xml"/><Relationship Id="rId6" Type="http://schemas.openxmlformats.org/officeDocument/2006/relationships/customXml" Target="../../customXml/item12.xml"/><Relationship Id="rId5" Type="http://schemas.openxmlformats.org/officeDocument/2006/relationships/customXml" Target="../../customXml/item11.xml"/><Relationship Id="rId10" Type="http://schemas.openxmlformats.org/officeDocument/2006/relationships/fontTable" Target="fontTable.xml"/><Relationship Id="rId4" Type="http://schemas.openxmlformats.org/officeDocument/2006/relationships/customXml" Target="../../customXml/item10.xml"/><Relationship Id="rId9"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479F7097F034FD2AB826C6C405C2A74"/>
        <w:category>
          <w:name w:val="General"/>
          <w:gallery w:val="placeholder"/>
        </w:category>
        <w:types>
          <w:type w:val="bbPlcHdr"/>
        </w:types>
        <w:behaviors>
          <w:behavior w:val="content"/>
        </w:behaviors>
        <w:guid w:val="{CA92E763-3CE6-409D-834D-620FE5335888}"/>
      </w:docPartPr>
      <w:docPartBody>
        <w:p w:rsidR="00952A68" w:rsidRDefault="00952A68">
          <w:pPr>
            <w:pStyle w:val="7479F7097F034FD2AB826C6C405C2A7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68"/>
    <w:rsid w:val="000178C1"/>
    <w:rsid w:val="00143A54"/>
    <w:rsid w:val="001C4699"/>
    <w:rsid w:val="00263D8E"/>
    <w:rsid w:val="00276AE6"/>
    <w:rsid w:val="002A713C"/>
    <w:rsid w:val="002B1095"/>
    <w:rsid w:val="002C544C"/>
    <w:rsid w:val="002F1ABA"/>
    <w:rsid w:val="00364E9D"/>
    <w:rsid w:val="003B486B"/>
    <w:rsid w:val="003D57A1"/>
    <w:rsid w:val="004952B9"/>
    <w:rsid w:val="004A5801"/>
    <w:rsid w:val="004B322F"/>
    <w:rsid w:val="00500093"/>
    <w:rsid w:val="00513FA6"/>
    <w:rsid w:val="005519E9"/>
    <w:rsid w:val="00556718"/>
    <w:rsid w:val="006131E5"/>
    <w:rsid w:val="00693814"/>
    <w:rsid w:val="00775E4D"/>
    <w:rsid w:val="007A6444"/>
    <w:rsid w:val="007F7CEB"/>
    <w:rsid w:val="00873870"/>
    <w:rsid w:val="008D061B"/>
    <w:rsid w:val="00952A68"/>
    <w:rsid w:val="009F792E"/>
    <w:rsid w:val="00A67A90"/>
    <w:rsid w:val="00A715C2"/>
    <w:rsid w:val="00A72B9D"/>
    <w:rsid w:val="00B775C3"/>
    <w:rsid w:val="00BC2230"/>
    <w:rsid w:val="00BF61A8"/>
    <w:rsid w:val="00C337F7"/>
    <w:rsid w:val="00CC3674"/>
    <w:rsid w:val="00D0576C"/>
    <w:rsid w:val="00D87389"/>
    <w:rsid w:val="00DB229E"/>
    <w:rsid w:val="00DD240C"/>
    <w:rsid w:val="00DE63AC"/>
    <w:rsid w:val="00E4439D"/>
    <w:rsid w:val="00E80003"/>
    <w:rsid w:val="00E81B80"/>
    <w:rsid w:val="00F36E89"/>
    <w:rsid w:val="00F67F77"/>
    <w:rsid w:val="00F83D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479F7097F034FD2AB826C6C405C2A74">
    <w:name w:val="7479F7097F034FD2AB826C6C405C2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19</Value>
      <Value>68</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2020-21</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DOCID706-2114019028-122</_dlc_DocId>
    <_dlc_DocIdUrl xmlns="a5f32de4-e402-4188-b034-e71ca7d22e54">
      <Url>https://delwpvicgovau.sharepoint.com/sites/ecm_706/_layouts/15/DocIdRedir.aspx?ID=DOCID706-2114019028-122</Url>
      <Description>DOCID706-2114019028-122</Description>
    </_dlc_DocIdUr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Development and Authorisation</TermName>
          <TermId xmlns="http://schemas.microsoft.com/office/infopath/2007/PartnerControls">2f4c0a59-8f1e-459d-aa49-7a86c9d6ea4c</TermId>
        </TermInfo>
      </Terms>
    </c58e493e1689427385b433efd00307f0>
    <SharedWithUsers xmlns="238e7bcd-03a0-4af2-8140-a640ebf65c41">
      <UserInfo>
        <DisplayName>Curt J Garwood (DELWP)</DisplayName>
        <AccountId>480</AccountId>
        <AccountType/>
      </UserInfo>
    </SharedWithUsers>
  </documentManagement>
</p:properties>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3C0C11BA485BD3449D4685C12B502D26" ma:contentTypeVersion="40"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82eafed5358ef08dd038662ee3a05a3d">
  <xsd:schema xmlns:xsd="http://www.w3.org/2001/XMLSchema" xmlns:xs="http://www.w3.org/2001/XMLSchema" xmlns:p="http://schemas.microsoft.com/office/2006/metadata/properties" xmlns:ns2="9fd47c19-1c4a-4d7d-b342-c10cef269344" xmlns:ns3="a5f32de4-e402-4188-b034-e71ca7d22e54" xmlns:ns4="589c8e3c-9469-4a7c-8844-16da817fd4a6" xmlns:ns5="238e7bcd-03a0-4af2-8140-a640ebf65c41" targetNamespace="http://schemas.microsoft.com/office/2006/metadata/properties" ma:root="true" ma:fieldsID="f2cf405dc7df36d54fc83d3fa729d424" ns2:_="" ns3:_="" ns4:_="" ns5:_="">
    <xsd:import namespace="9fd47c19-1c4a-4d7d-b342-c10cef269344"/>
    <xsd:import namespace="a5f32de4-e402-4188-b034-e71ca7d22e54"/>
    <xsd:import namespace="589c8e3c-9469-4a7c-8844-16da817fd4a6"/>
    <xsd:import namespace="238e7bcd-03a0-4af2-8140-a640ebf65c41"/>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58e493e1689427385b433efd00307f0"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19"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89c8e3c-9469-4a7c-8844-16da817fd4a6"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0D"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3C0C11BA485BD3449D4685C12B502D26" ma:contentTypeVersion="40"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82eafed5358ef08dd038662ee3a05a3d">
  <xsd:schema xmlns:xsd="http://www.w3.org/2001/XMLSchema" xmlns:xs="http://www.w3.org/2001/XMLSchema" xmlns:p="http://schemas.microsoft.com/office/2006/metadata/properties" xmlns:ns2="9fd47c19-1c4a-4d7d-b342-c10cef269344" xmlns:ns3="a5f32de4-e402-4188-b034-e71ca7d22e54" xmlns:ns4="589c8e3c-9469-4a7c-8844-16da817fd4a6" xmlns:ns5="238e7bcd-03a0-4af2-8140-a640ebf65c41" targetNamespace="http://schemas.microsoft.com/office/2006/metadata/properties" ma:root="true" ma:fieldsID="f2cf405dc7df36d54fc83d3fa729d424" ns2:_="" ns3:_="" ns4:_="" ns5:_="">
    <xsd:import namespace="9fd47c19-1c4a-4d7d-b342-c10cef269344"/>
    <xsd:import namespace="a5f32de4-e402-4188-b034-e71ca7d22e54"/>
    <xsd:import namespace="589c8e3c-9469-4a7c-8844-16da817fd4a6"/>
    <xsd:import namespace="238e7bcd-03a0-4af2-8140-a640ebf65c41"/>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58e493e1689427385b433efd00307f0"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19"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89c8e3c-9469-4a7c-8844-16da817fd4a6"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19</Value>
      <Value>68</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2020-21</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DOCID706-2114019028-122</_dlc_DocId>
    <_dlc_DocIdUrl xmlns="a5f32de4-e402-4188-b034-e71ca7d22e54">
      <Url>https://delwpvicgovau.sharepoint.com/sites/ecm_706/_layouts/15/DocIdRedir.aspx?ID=DOCID706-2114019028-122</Url>
      <Description>DOCID706-2114019028-122</Description>
    </_dlc_DocIdUr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Development and Authorisation</TermName>
          <TermId xmlns="http://schemas.microsoft.com/office/infopath/2007/PartnerControls">2f4c0a59-8f1e-459d-aa49-7a86c9d6ea4c</TermId>
        </TermInfo>
      </Terms>
    </c58e493e1689427385b433efd00307f0>
    <SharedWithUsers xmlns="238e7bcd-03a0-4af2-8140-a640ebf65c41">
      <UserInfo>
        <DisplayName>Curt J Garwood (DELWP)</DisplayName>
        <AccountId>480</AccountId>
        <AccountType/>
      </UserInfo>
    </SharedWithUsers>
  </documentManagement>
</p:properties>
</file>

<file path=customXml/item8.xml><?xml version="1.0" encoding="utf-8"?>
<?mso-contentType ?>
<SharedContentType xmlns="Microsoft.SharePoint.Taxonomy.ContentTypeSync" SourceId="797aeec6-0273-40f2-ab3e-beee73212332" ContentTypeId="0x0101009298E819CE1EBB4F8D2096B3E0F0C2910D" PreviousValue="false"/>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A7124-989B-4706-B2DF-62979F6B09AE}">
  <ds:schemaRefs>
    <ds:schemaRef ds:uri="http://schemas.microsoft.com/office/2006/metadata/properties"/>
    <ds:schemaRef ds:uri="http://schemas.microsoft.com/office/infopath/2007/PartnerControls"/>
    <ds:schemaRef ds:uri="9fd47c19-1c4a-4d7d-b342-c10cef269344"/>
    <ds:schemaRef ds:uri="a5f32de4-e402-4188-b034-e71ca7d22e54"/>
    <ds:schemaRef ds:uri="238e7bcd-03a0-4af2-8140-a640ebf65c41"/>
  </ds:schemaRefs>
</ds:datastoreItem>
</file>

<file path=customXml/itemProps10.xml><?xml version="1.0" encoding="utf-8"?>
<ds:datastoreItem xmlns:ds="http://schemas.openxmlformats.org/officeDocument/2006/customXml" ds:itemID="{8FDF92D6-F959-4D5F-AC09-8989C943FBBF}">
  <ds:schemaRefs>
    <ds:schemaRef ds:uri="http://schemas.microsoft.com/sharepoint/events"/>
  </ds:schemaRefs>
</ds:datastoreItem>
</file>

<file path=customXml/itemProps11.xml><?xml version="1.0" encoding="utf-8"?>
<ds:datastoreItem xmlns:ds="http://schemas.openxmlformats.org/officeDocument/2006/customXml" ds:itemID="{D9A1E9E2-37BD-4F1A-A1B3-3D460E8E3817}">
  <ds:schemaRefs>
    <ds:schemaRef ds:uri="http://schemas.openxmlformats.org/officeDocument/2006/bibliography"/>
  </ds:schemaRefs>
</ds:datastoreItem>
</file>

<file path=customXml/itemProps12.xml><?xml version="1.0" encoding="utf-8"?>
<ds:datastoreItem xmlns:ds="http://schemas.openxmlformats.org/officeDocument/2006/customXml" ds:itemID="{5FC849EB-74EB-45D7-B801-3A0859499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89c8e3c-9469-4a7c-8844-16da817fd4a6"/>
    <ds:schemaRef ds:uri="238e7bcd-03a0-4af2-8140-a640ebf65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449133-95CC-46AE-9B8D-877EB851A641}">
  <ds:schemaRefs>
    <ds:schemaRef ds:uri="Microsoft.SharePoint.Taxonomy.ContentTypeSync"/>
  </ds:schemaRefs>
</ds:datastoreItem>
</file>

<file path=customXml/itemProps3.xml><?xml version="1.0" encoding="utf-8"?>
<ds:datastoreItem xmlns:ds="http://schemas.openxmlformats.org/officeDocument/2006/customXml" ds:itemID="{F3C29CCA-A013-499C-AEE7-476D5B53B0EB}">
  <ds:schemaRefs>
    <ds:schemaRef ds:uri="http://schemas.microsoft.com/sharepoint/v3/contenttype/forms"/>
  </ds:schemaRefs>
</ds:datastoreItem>
</file>

<file path=customXml/itemProps4.xml><?xml version="1.0" encoding="utf-8"?>
<ds:datastoreItem xmlns:ds="http://schemas.openxmlformats.org/officeDocument/2006/customXml" ds:itemID="{8FDF92D6-F959-4D5F-AC09-8989C943FBBF}">
  <ds:schemaRefs>
    <ds:schemaRef ds:uri="http://schemas.microsoft.com/sharepoint/events"/>
  </ds:schemaRefs>
</ds:datastoreItem>
</file>

<file path=customXml/itemProps5.xml><?xml version="1.0" encoding="utf-8"?>
<ds:datastoreItem xmlns:ds="http://schemas.openxmlformats.org/officeDocument/2006/customXml" ds:itemID="{D9A1E9E2-37BD-4F1A-A1B3-3D460E8E3817}">
  <ds:schemaRefs>
    <ds:schemaRef ds:uri="http://schemas.openxmlformats.org/officeDocument/2006/bibliography"/>
  </ds:schemaRefs>
</ds:datastoreItem>
</file>

<file path=customXml/itemProps6.xml><?xml version="1.0" encoding="utf-8"?>
<ds:datastoreItem xmlns:ds="http://schemas.openxmlformats.org/officeDocument/2006/customXml" ds:itemID="{5FC849EB-74EB-45D7-B801-3A0859499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89c8e3c-9469-4a7c-8844-16da817fd4a6"/>
    <ds:schemaRef ds:uri="238e7bcd-03a0-4af2-8140-a640ebf65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D2A7124-989B-4706-B2DF-62979F6B09AE}">
  <ds:schemaRefs>
    <ds:schemaRef ds:uri="http://schemas.microsoft.com/office/2006/metadata/properties"/>
    <ds:schemaRef ds:uri="http://schemas.microsoft.com/office/infopath/2007/PartnerControls"/>
    <ds:schemaRef ds:uri="9fd47c19-1c4a-4d7d-b342-c10cef269344"/>
    <ds:schemaRef ds:uri="a5f32de4-e402-4188-b034-e71ca7d22e54"/>
    <ds:schemaRef ds:uri="238e7bcd-03a0-4af2-8140-a640ebf65c41"/>
  </ds:schemaRefs>
</ds:datastoreItem>
</file>

<file path=customXml/itemProps8.xml><?xml version="1.0" encoding="utf-8"?>
<ds:datastoreItem xmlns:ds="http://schemas.openxmlformats.org/officeDocument/2006/customXml" ds:itemID="{9D449133-95CC-46AE-9B8D-877EB851A641}">
  <ds:schemaRefs>
    <ds:schemaRef ds:uri="Microsoft.SharePoint.Taxonomy.ContentTypeSync"/>
  </ds:schemaRefs>
</ds:datastoreItem>
</file>

<file path=customXml/itemProps9.xml><?xml version="1.0" encoding="utf-8"?>
<ds:datastoreItem xmlns:ds="http://schemas.openxmlformats.org/officeDocument/2006/customXml" ds:itemID="{F3C29CCA-A013-499C-AEE7-476D5B53B0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7528</Words>
  <Characters>42912</Characters>
  <Application>Microsoft Office Word</Application>
  <DocSecurity>4</DocSecurity>
  <Lines>357</Lines>
  <Paragraphs>100</Paragraphs>
  <ScaleCrop>false</ScaleCrop>
  <Company/>
  <LinksUpToDate>false</LinksUpToDate>
  <CharactersWithSpaces>50340</CharactersWithSpaces>
  <SharedDoc>false</SharedDoc>
  <HLinks>
    <vt:vector size="444" baseType="variant">
      <vt:variant>
        <vt:i4>1900552</vt:i4>
      </vt:variant>
      <vt:variant>
        <vt:i4>363</vt:i4>
      </vt:variant>
      <vt:variant>
        <vt:i4>0</vt:i4>
      </vt:variant>
      <vt:variant>
        <vt:i4>5</vt:i4>
      </vt:variant>
      <vt:variant>
        <vt:lpwstr>https://mapshare.vic.gov.au/mapsharevic/</vt:lpwstr>
      </vt:variant>
      <vt:variant>
        <vt:lpwstr/>
      </vt:variant>
      <vt:variant>
        <vt:i4>5898318</vt:i4>
      </vt:variant>
      <vt:variant>
        <vt:i4>360</vt:i4>
      </vt:variant>
      <vt:variant>
        <vt:i4>0</vt:i4>
      </vt:variant>
      <vt:variant>
        <vt:i4>5</vt:i4>
      </vt:variant>
      <vt:variant>
        <vt:lpwstr>https://www.environment.vic.gov.au/biodiversity/bioregions-and-evc-benchmarks</vt:lpwstr>
      </vt:variant>
      <vt:variant>
        <vt:lpwstr/>
      </vt:variant>
      <vt:variant>
        <vt:i4>5308488</vt:i4>
      </vt:variant>
      <vt:variant>
        <vt:i4>357</vt:i4>
      </vt:variant>
      <vt:variant>
        <vt:i4>0</vt:i4>
      </vt:variant>
      <vt:variant>
        <vt:i4>5</vt:i4>
      </vt:variant>
      <vt:variant>
        <vt:lpwstr>https://maps2.biodiversity.vic.gov.au/Html5viewer/index.html?viewer=NatureKit</vt:lpwstr>
      </vt:variant>
      <vt:variant>
        <vt:lpwstr/>
      </vt:variant>
      <vt:variant>
        <vt:i4>5832784</vt:i4>
      </vt:variant>
      <vt:variant>
        <vt:i4>354</vt:i4>
      </vt:variant>
      <vt:variant>
        <vt:i4>0</vt:i4>
      </vt:variant>
      <vt:variant>
        <vt:i4>5</vt:i4>
      </vt:variant>
      <vt:variant>
        <vt:lpwstr>https://www.vic.gov.au/victorian-common-funding-agreement</vt:lpwstr>
      </vt:variant>
      <vt:variant>
        <vt:lpwstr/>
      </vt:variant>
      <vt:variant>
        <vt:i4>1048633</vt:i4>
      </vt:variant>
      <vt:variant>
        <vt:i4>351</vt:i4>
      </vt:variant>
      <vt:variant>
        <vt:i4>0</vt:i4>
      </vt:variant>
      <vt:variant>
        <vt:i4>5</vt:i4>
      </vt:variant>
      <vt:variant>
        <vt:lpwstr>mailto:grantsinfo@delwp.vic.gov.au</vt:lpwstr>
      </vt:variant>
      <vt:variant>
        <vt:lpwstr/>
      </vt:variant>
      <vt:variant>
        <vt:i4>5046363</vt:i4>
      </vt:variant>
      <vt:variant>
        <vt:i4>348</vt:i4>
      </vt:variant>
      <vt:variant>
        <vt:i4>0</vt:i4>
      </vt:variant>
      <vt:variant>
        <vt:i4>5</vt:i4>
      </vt:variant>
      <vt:variant>
        <vt:lpwstr>https://delwp1.force.com/</vt:lpwstr>
      </vt:variant>
      <vt:variant>
        <vt:lpwstr/>
      </vt:variant>
      <vt:variant>
        <vt:i4>2293813</vt:i4>
      </vt:variant>
      <vt:variant>
        <vt:i4>345</vt:i4>
      </vt:variant>
      <vt:variant>
        <vt:i4>0</vt:i4>
      </vt:variant>
      <vt:variant>
        <vt:i4>5</vt:i4>
      </vt:variant>
      <vt:variant>
        <vt:lpwstr>https://delwp1.force.com/publicform?id=a0h4P00001dlQ46</vt:lpwstr>
      </vt:variant>
      <vt:variant>
        <vt:lpwstr/>
      </vt:variant>
      <vt:variant>
        <vt:i4>6488114</vt:i4>
      </vt:variant>
      <vt:variant>
        <vt:i4>342</vt:i4>
      </vt:variant>
      <vt:variant>
        <vt:i4>0</vt:i4>
      </vt:variant>
      <vt:variant>
        <vt:i4>5</vt:i4>
      </vt:variant>
      <vt:variant>
        <vt:lpwstr>https://delwp1.force.com/publicform?id=a0h4P00001dlQ3v</vt:lpwstr>
      </vt:variant>
      <vt:variant>
        <vt:lpwstr/>
      </vt:variant>
      <vt:variant>
        <vt:i4>6553650</vt:i4>
      </vt:variant>
      <vt:variant>
        <vt:i4>339</vt:i4>
      </vt:variant>
      <vt:variant>
        <vt:i4>0</vt:i4>
      </vt:variant>
      <vt:variant>
        <vt:i4>5</vt:i4>
      </vt:variant>
      <vt:variant>
        <vt:lpwstr>https://delwp1.force.com/publicform?id=a0h4P00001dlQ3q</vt:lpwstr>
      </vt:variant>
      <vt:variant>
        <vt:lpwstr/>
      </vt:variant>
      <vt:variant>
        <vt:i4>5767205</vt:i4>
      </vt:variant>
      <vt:variant>
        <vt:i4>336</vt:i4>
      </vt:variant>
      <vt:variant>
        <vt:i4>0</vt:i4>
      </vt:variant>
      <vt:variant>
        <vt:i4>5</vt:i4>
      </vt:variant>
      <vt:variant>
        <vt:lpwstr>mailto:jacqueline.pocklington@delwp.vic.gov.au</vt:lpwstr>
      </vt:variant>
      <vt:variant>
        <vt:lpwstr/>
      </vt:variant>
      <vt:variant>
        <vt:i4>7929874</vt:i4>
      </vt:variant>
      <vt:variant>
        <vt:i4>333</vt:i4>
      </vt:variant>
      <vt:variant>
        <vt:i4>0</vt:i4>
      </vt:variant>
      <vt:variant>
        <vt:i4>5</vt:i4>
      </vt:variant>
      <vt:variant>
        <vt:lpwstr>mailto:bethany.hunting@delwp.vic.gov.au</vt:lpwstr>
      </vt:variant>
      <vt:variant>
        <vt:lpwstr/>
      </vt:variant>
      <vt:variant>
        <vt:i4>7929874</vt:i4>
      </vt:variant>
      <vt:variant>
        <vt:i4>330</vt:i4>
      </vt:variant>
      <vt:variant>
        <vt:i4>0</vt:i4>
      </vt:variant>
      <vt:variant>
        <vt:i4>5</vt:i4>
      </vt:variant>
      <vt:variant>
        <vt:lpwstr>mailto:bethany.hunting@delwp.vic.gov.au</vt:lpwstr>
      </vt:variant>
      <vt:variant>
        <vt:lpwstr/>
      </vt:variant>
      <vt:variant>
        <vt:i4>1441891</vt:i4>
      </vt:variant>
      <vt:variant>
        <vt:i4>327</vt:i4>
      </vt:variant>
      <vt:variant>
        <vt:i4>0</vt:i4>
      </vt:variant>
      <vt:variant>
        <vt:i4>5</vt:i4>
      </vt:variant>
      <vt:variant>
        <vt:lpwstr>mailto:johanna.tachas@delwp.vic.gov.au</vt:lpwstr>
      </vt:variant>
      <vt:variant>
        <vt:lpwstr/>
      </vt:variant>
      <vt:variant>
        <vt:i4>7077891</vt:i4>
      </vt:variant>
      <vt:variant>
        <vt:i4>324</vt:i4>
      </vt:variant>
      <vt:variant>
        <vt:i4>0</vt:i4>
      </vt:variant>
      <vt:variant>
        <vt:i4>5</vt:i4>
      </vt:variant>
      <vt:variant>
        <vt:lpwstr>mailto:elise.snell@delwp.vic.gov.au</vt:lpwstr>
      </vt:variant>
      <vt:variant>
        <vt:lpwstr/>
      </vt:variant>
      <vt:variant>
        <vt:i4>7929874</vt:i4>
      </vt:variant>
      <vt:variant>
        <vt:i4>321</vt:i4>
      </vt:variant>
      <vt:variant>
        <vt:i4>0</vt:i4>
      </vt:variant>
      <vt:variant>
        <vt:i4>5</vt:i4>
      </vt:variant>
      <vt:variant>
        <vt:lpwstr>mailto:bethany.hunting@delwp.vic.gov.au</vt:lpwstr>
      </vt:variant>
      <vt:variant>
        <vt:lpwstr/>
      </vt:variant>
      <vt:variant>
        <vt:i4>8060967</vt:i4>
      </vt:variant>
      <vt:variant>
        <vt:i4>318</vt:i4>
      </vt:variant>
      <vt:variant>
        <vt:i4>0</vt:i4>
      </vt:variant>
      <vt:variant>
        <vt:i4>5</vt:i4>
      </vt:variant>
      <vt:variant>
        <vt:lpwstr>https://www.marineandcoasts.vic.gov.au/coastal-programs/Coastcare-Victoria</vt:lpwstr>
      </vt:variant>
      <vt:variant>
        <vt:lpwstr/>
      </vt:variant>
      <vt:variant>
        <vt:i4>589907</vt:i4>
      </vt:variant>
      <vt:variant>
        <vt:i4>315</vt:i4>
      </vt:variant>
      <vt:variant>
        <vt:i4>0</vt:i4>
      </vt:variant>
      <vt:variant>
        <vt:i4>5</vt:i4>
      </vt:variant>
      <vt:variant>
        <vt:lpwstr>https://www2.delwp.vic.gov.au/grants</vt:lpwstr>
      </vt:variant>
      <vt:variant>
        <vt:lpwstr/>
      </vt:variant>
      <vt:variant>
        <vt:i4>5832784</vt:i4>
      </vt:variant>
      <vt:variant>
        <vt:i4>312</vt:i4>
      </vt:variant>
      <vt:variant>
        <vt:i4>0</vt:i4>
      </vt:variant>
      <vt:variant>
        <vt:i4>5</vt:i4>
      </vt:variant>
      <vt:variant>
        <vt:lpwstr>https://www.vic.gov.au/victorian-common-funding-agreement</vt:lpwstr>
      </vt:variant>
      <vt:variant>
        <vt:lpwstr/>
      </vt:variant>
      <vt:variant>
        <vt:i4>7536758</vt:i4>
      </vt:variant>
      <vt:variant>
        <vt:i4>309</vt:i4>
      </vt:variant>
      <vt:variant>
        <vt:i4>0</vt:i4>
      </vt:variant>
      <vt:variant>
        <vt:i4>5</vt:i4>
      </vt:variant>
      <vt:variant>
        <vt:lpwstr>https://www.environment.vic.gov.au/volunteering</vt:lpwstr>
      </vt:variant>
      <vt:variant>
        <vt:lpwstr/>
      </vt:variant>
      <vt:variant>
        <vt:i4>1048633</vt:i4>
      </vt:variant>
      <vt:variant>
        <vt:i4>306</vt:i4>
      </vt:variant>
      <vt:variant>
        <vt:i4>0</vt:i4>
      </vt:variant>
      <vt:variant>
        <vt:i4>5</vt:i4>
      </vt:variant>
      <vt:variant>
        <vt:lpwstr>mailto:grantsinfo@delwp.vic.gov.au</vt:lpwstr>
      </vt:variant>
      <vt:variant>
        <vt:lpwstr/>
      </vt:variant>
      <vt:variant>
        <vt:i4>5046363</vt:i4>
      </vt:variant>
      <vt:variant>
        <vt:i4>303</vt:i4>
      </vt:variant>
      <vt:variant>
        <vt:i4>0</vt:i4>
      </vt:variant>
      <vt:variant>
        <vt:i4>5</vt:i4>
      </vt:variant>
      <vt:variant>
        <vt:lpwstr>https://delwp1.force.com/</vt:lpwstr>
      </vt:variant>
      <vt:variant>
        <vt:lpwstr/>
      </vt:variant>
      <vt:variant>
        <vt:i4>2293813</vt:i4>
      </vt:variant>
      <vt:variant>
        <vt:i4>300</vt:i4>
      </vt:variant>
      <vt:variant>
        <vt:i4>0</vt:i4>
      </vt:variant>
      <vt:variant>
        <vt:i4>5</vt:i4>
      </vt:variant>
      <vt:variant>
        <vt:lpwstr>https://delwp1.force.com/publicform?id=a0h4P00001dlQ46</vt:lpwstr>
      </vt:variant>
      <vt:variant>
        <vt:lpwstr/>
      </vt:variant>
      <vt:variant>
        <vt:i4>6488114</vt:i4>
      </vt:variant>
      <vt:variant>
        <vt:i4>297</vt:i4>
      </vt:variant>
      <vt:variant>
        <vt:i4>0</vt:i4>
      </vt:variant>
      <vt:variant>
        <vt:i4>5</vt:i4>
      </vt:variant>
      <vt:variant>
        <vt:lpwstr>https://delwp1.force.com/publicform?id=a0h4P00001dlQ3v</vt:lpwstr>
      </vt:variant>
      <vt:variant>
        <vt:lpwstr/>
      </vt:variant>
      <vt:variant>
        <vt:i4>6553650</vt:i4>
      </vt:variant>
      <vt:variant>
        <vt:i4>294</vt:i4>
      </vt:variant>
      <vt:variant>
        <vt:i4>0</vt:i4>
      </vt:variant>
      <vt:variant>
        <vt:i4>5</vt:i4>
      </vt:variant>
      <vt:variant>
        <vt:lpwstr>https://delwp1.force.com/publicform?id=a0h4P00001dlQ3q</vt:lpwstr>
      </vt:variant>
      <vt:variant>
        <vt:lpwstr/>
      </vt:variant>
      <vt:variant>
        <vt:i4>1245232</vt:i4>
      </vt:variant>
      <vt:variant>
        <vt:i4>287</vt:i4>
      </vt:variant>
      <vt:variant>
        <vt:i4>0</vt:i4>
      </vt:variant>
      <vt:variant>
        <vt:i4>5</vt:i4>
      </vt:variant>
      <vt:variant>
        <vt:lpwstr/>
      </vt:variant>
      <vt:variant>
        <vt:lpwstr>_Toc66440325</vt:lpwstr>
      </vt:variant>
      <vt:variant>
        <vt:i4>1179696</vt:i4>
      </vt:variant>
      <vt:variant>
        <vt:i4>281</vt:i4>
      </vt:variant>
      <vt:variant>
        <vt:i4>0</vt:i4>
      </vt:variant>
      <vt:variant>
        <vt:i4>5</vt:i4>
      </vt:variant>
      <vt:variant>
        <vt:lpwstr/>
      </vt:variant>
      <vt:variant>
        <vt:lpwstr>_Toc66440324</vt:lpwstr>
      </vt:variant>
      <vt:variant>
        <vt:i4>1376304</vt:i4>
      </vt:variant>
      <vt:variant>
        <vt:i4>275</vt:i4>
      </vt:variant>
      <vt:variant>
        <vt:i4>0</vt:i4>
      </vt:variant>
      <vt:variant>
        <vt:i4>5</vt:i4>
      </vt:variant>
      <vt:variant>
        <vt:lpwstr/>
      </vt:variant>
      <vt:variant>
        <vt:lpwstr>_Toc66440323</vt:lpwstr>
      </vt:variant>
      <vt:variant>
        <vt:i4>1310768</vt:i4>
      </vt:variant>
      <vt:variant>
        <vt:i4>269</vt:i4>
      </vt:variant>
      <vt:variant>
        <vt:i4>0</vt:i4>
      </vt:variant>
      <vt:variant>
        <vt:i4>5</vt:i4>
      </vt:variant>
      <vt:variant>
        <vt:lpwstr/>
      </vt:variant>
      <vt:variant>
        <vt:lpwstr>_Toc66440322</vt:lpwstr>
      </vt:variant>
      <vt:variant>
        <vt:i4>1507376</vt:i4>
      </vt:variant>
      <vt:variant>
        <vt:i4>263</vt:i4>
      </vt:variant>
      <vt:variant>
        <vt:i4>0</vt:i4>
      </vt:variant>
      <vt:variant>
        <vt:i4>5</vt:i4>
      </vt:variant>
      <vt:variant>
        <vt:lpwstr/>
      </vt:variant>
      <vt:variant>
        <vt:lpwstr>_Toc66440321</vt:lpwstr>
      </vt:variant>
      <vt:variant>
        <vt:i4>1441840</vt:i4>
      </vt:variant>
      <vt:variant>
        <vt:i4>257</vt:i4>
      </vt:variant>
      <vt:variant>
        <vt:i4>0</vt:i4>
      </vt:variant>
      <vt:variant>
        <vt:i4>5</vt:i4>
      </vt:variant>
      <vt:variant>
        <vt:lpwstr/>
      </vt:variant>
      <vt:variant>
        <vt:lpwstr>_Toc66440320</vt:lpwstr>
      </vt:variant>
      <vt:variant>
        <vt:i4>2031667</vt:i4>
      </vt:variant>
      <vt:variant>
        <vt:i4>251</vt:i4>
      </vt:variant>
      <vt:variant>
        <vt:i4>0</vt:i4>
      </vt:variant>
      <vt:variant>
        <vt:i4>5</vt:i4>
      </vt:variant>
      <vt:variant>
        <vt:lpwstr/>
      </vt:variant>
      <vt:variant>
        <vt:lpwstr>_Toc66440319</vt:lpwstr>
      </vt:variant>
      <vt:variant>
        <vt:i4>1966131</vt:i4>
      </vt:variant>
      <vt:variant>
        <vt:i4>245</vt:i4>
      </vt:variant>
      <vt:variant>
        <vt:i4>0</vt:i4>
      </vt:variant>
      <vt:variant>
        <vt:i4>5</vt:i4>
      </vt:variant>
      <vt:variant>
        <vt:lpwstr/>
      </vt:variant>
      <vt:variant>
        <vt:lpwstr>_Toc66440318</vt:lpwstr>
      </vt:variant>
      <vt:variant>
        <vt:i4>1114163</vt:i4>
      </vt:variant>
      <vt:variant>
        <vt:i4>239</vt:i4>
      </vt:variant>
      <vt:variant>
        <vt:i4>0</vt:i4>
      </vt:variant>
      <vt:variant>
        <vt:i4>5</vt:i4>
      </vt:variant>
      <vt:variant>
        <vt:lpwstr/>
      </vt:variant>
      <vt:variant>
        <vt:lpwstr>_Toc66440317</vt:lpwstr>
      </vt:variant>
      <vt:variant>
        <vt:i4>1048627</vt:i4>
      </vt:variant>
      <vt:variant>
        <vt:i4>233</vt:i4>
      </vt:variant>
      <vt:variant>
        <vt:i4>0</vt:i4>
      </vt:variant>
      <vt:variant>
        <vt:i4>5</vt:i4>
      </vt:variant>
      <vt:variant>
        <vt:lpwstr/>
      </vt:variant>
      <vt:variant>
        <vt:lpwstr>_Toc66440316</vt:lpwstr>
      </vt:variant>
      <vt:variant>
        <vt:i4>1245235</vt:i4>
      </vt:variant>
      <vt:variant>
        <vt:i4>227</vt:i4>
      </vt:variant>
      <vt:variant>
        <vt:i4>0</vt:i4>
      </vt:variant>
      <vt:variant>
        <vt:i4>5</vt:i4>
      </vt:variant>
      <vt:variant>
        <vt:lpwstr/>
      </vt:variant>
      <vt:variant>
        <vt:lpwstr>_Toc66440315</vt:lpwstr>
      </vt:variant>
      <vt:variant>
        <vt:i4>1179699</vt:i4>
      </vt:variant>
      <vt:variant>
        <vt:i4>221</vt:i4>
      </vt:variant>
      <vt:variant>
        <vt:i4>0</vt:i4>
      </vt:variant>
      <vt:variant>
        <vt:i4>5</vt:i4>
      </vt:variant>
      <vt:variant>
        <vt:lpwstr/>
      </vt:variant>
      <vt:variant>
        <vt:lpwstr>_Toc66440314</vt:lpwstr>
      </vt:variant>
      <vt:variant>
        <vt:i4>1376307</vt:i4>
      </vt:variant>
      <vt:variant>
        <vt:i4>215</vt:i4>
      </vt:variant>
      <vt:variant>
        <vt:i4>0</vt:i4>
      </vt:variant>
      <vt:variant>
        <vt:i4>5</vt:i4>
      </vt:variant>
      <vt:variant>
        <vt:lpwstr/>
      </vt:variant>
      <vt:variant>
        <vt:lpwstr>_Toc66440313</vt:lpwstr>
      </vt:variant>
      <vt:variant>
        <vt:i4>1310771</vt:i4>
      </vt:variant>
      <vt:variant>
        <vt:i4>209</vt:i4>
      </vt:variant>
      <vt:variant>
        <vt:i4>0</vt:i4>
      </vt:variant>
      <vt:variant>
        <vt:i4>5</vt:i4>
      </vt:variant>
      <vt:variant>
        <vt:lpwstr/>
      </vt:variant>
      <vt:variant>
        <vt:lpwstr>_Toc66440312</vt:lpwstr>
      </vt:variant>
      <vt:variant>
        <vt:i4>1507379</vt:i4>
      </vt:variant>
      <vt:variant>
        <vt:i4>203</vt:i4>
      </vt:variant>
      <vt:variant>
        <vt:i4>0</vt:i4>
      </vt:variant>
      <vt:variant>
        <vt:i4>5</vt:i4>
      </vt:variant>
      <vt:variant>
        <vt:lpwstr/>
      </vt:variant>
      <vt:variant>
        <vt:lpwstr>_Toc66440311</vt:lpwstr>
      </vt:variant>
      <vt:variant>
        <vt:i4>1441843</vt:i4>
      </vt:variant>
      <vt:variant>
        <vt:i4>197</vt:i4>
      </vt:variant>
      <vt:variant>
        <vt:i4>0</vt:i4>
      </vt:variant>
      <vt:variant>
        <vt:i4>5</vt:i4>
      </vt:variant>
      <vt:variant>
        <vt:lpwstr/>
      </vt:variant>
      <vt:variant>
        <vt:lpwstr>_Toc66440310</vt:lpwstr>
      </vt:variant>
      <vt:variant>
        <vt:i4>2031666</vt:i4>
      </vt:variant>
      <vt:variant>
        <vt:i4>191</vt:i4>
      </vt:variant>
      <vt:variant>
        <vt:i4>0</vt:i4>
      </vt:variant>
      <vt:variant>
        <vt:i4>5</vt:i4>
      </vt:variant>
      <vt:variant>
        <vt:lpwstr/>
      </vt:variant>
      <vt:variant>
        <vt:lpwstr>_Toc66440309</vt:lpwstr>
      </vt:variant>
      <vt:variant>
        <vt:i4>1966130</vt:i4>
      </vt:variant>
      <vt:variant>
        <vt:i4>185</vt:i4>
      </vt:variant>
      <vt:variant>
        <vt:i4>0</vt:i4>
      </vt:variant>
      <vt:variant>
        <vt:i4>5</vt:i4>
      </vt:variant>
      <vt:variant>
        <vt:lpwstr/>
      </vt:variant>
      <vt:variant>
        <vt:lpwstr>_Toc66440308</vt:lpwstr>
      </vt:variant>
      <vt:variant>
        <vt:i4>1114162</vt:i4>
      </vt:variant>
      <vt:variant>
        <vt:i4>179</vt:i4>
      </vt:variant>
      <vt:variant>
        <vt:i4>0</vt:i4>
      </vt:variant>
      <vt:variant>
        <vt:i4>5</vt:i4>
      </vt:variant>
      <vt:variant>
        <vt:lpwstr/>
      </vt:variant>
      <vt:variant>
        <vt:lpwstr>_Toc66440307</vt:lpwstr>
      </vt:variant>
      <vt:variant>
        <vt:i4>1048626</vt:i4>
      </vt:variant>
      <vt:variant>
        <vt:i4>173</vt:i4>
      </vt:variant>
      <vt:variant>
        <vt:i4>0</vt:i4>
      </vt:variant>
      <vt:variant>
        <vt:i4>5</vt:i4>
      </vt:variant>
      <vt:variant>
        <vt:lpwstr/>
      </vt:variant>
      <vt:variant>
        <vt:lpwstr>_Toc66440306</vt:lpwstr>
      </vt:variant>
      <vt:variant>
        <vt:i4>1245234</vt:i4>
      </vt:variant>
      <vt:variant>
        <vt:i4>167</vt:i4>
      </vt:variant>
      <vt:variant>
        <vt:i4>0</vt:i4>
      </vt:variant>
      <vt:variant>
        <vt:i4>5</vt:i4>
      </vt:variant>
      <vt:variant>
        <vt:lpwstr/>
      </vt:variant>
      <vt:variant>
        <vt:lpwstr>_Toc66440305</vt:lpwstr>
      </vt:variant>
      <vt:variant>
        <vt:i4>1179698</vt:i4>
      </vt:variant>
      <vt:variant>
        <vt:i4>161</vt:i4>
      </vt:variant>
      <vt:variant>
        <vt:i4>0</vt:i4>
      </vt:variant>
      <vt:variant>
        <vt:i4>5</vt:i4>
      </vt:variant>
      <vt:variant>
        <vt:lpwstr/>
      </vt:variant>
      <vt:variant>
        <vt:lpwstr>_Toc66440304</vt:lpwstr>
      </vt:variant>
      <vt:variant>
        <vt:i4>1376306</vt:i4>
      </vt:variant>
      <vt:variant>
        <vt:i4>155</vt:i4>
      </vt:variant>
      <vt:variant>
        <vt:i4>0</vt:i4>
      </vt:variant>
      <vt:variant>
        <vt:i4>5</vt:i4>
      </vt:variant>
      <vt:variant>
        <vt:lpwstr/>
      </vt:variant>
      <vt:variant>
        <vt:lpwstr>_Toc66440303</vt:lpwstr>
      </vt:variant>
      <vt:variant>
        <vt:i4>1310770</vt:i4>
      </vt:variant>
      <vt:variant>
        <vt:i4>149</vt:i4>
      </vt:variant>
      <vt:variant>
        <vt:i4>0</vt:i4>
      </vt:variant>
      <vt:variant>
        <vt:i4>5</vt:i4>
      </vt:variant>
      <vt:variant>
        <vt:lpwstr/>
      </vt:variant>
      <vt:variant>
        <vt:lpwstr>_Toc66440302</vt:lpwstr>
      </vt:variant>
      <vt:variant>
        <vt:i4>1507378</vt:i4>
      </vt:variant>
      <vt:variant>
        <vt:i4>143</vt:i4>
      </vt:variant>
      <vt:variant>
        <vt:i4>0</vt:i4>
      </vt:variant>
      <vt:variant>
        <vt:i4>5</vt:i4>
      </vt:variant>
      <vt:variant>
        <vt:lpwstr/>
      </vt:variant>
      <vt:variant>
        <vt:lpwstr>_Toc66440301</vt:lpwstr>
      </vt:variant>
      <vt:variant>
        <vt:i4>1441842</vt:i4>
      </vt:variant>
      <vt:variant>
        <vt:i4>137</vt:i4>
      </vt:variant>
      <vt:variant>
        <vt:i4>0</vt:i4>
      </vt:variant>
      <vt:variant>
        <vt:i4>5</vt:i4>
      </vt:variant>
      <vt:variant>
        <vt:lpwstr/>
      </vt:variant>
      <vt:variant>
        <vt:lpwstr>_Toc66440300</vt:lpwstr>
      </vt:variant>
      <vt:variant>
        <vt:i4>1966139</vt:i4>
      </vt:variant>
      <vt:variant>
        <vt:i4>131</vt:i4>
      </vt:variant>
      <vt:variant>
        <vt:i4>0</vt:i4>
      </vt:variant>
      <vt:variant>
        <vt:i4>5</vt:i4>
      </vt:variant>
      <vt:variant>
        <vt:lpwstr/>
      </vt:variant>
      <vt:variant>
        <vt:lpwstr>_Toc66440299</vt:lpwstr>
      </vt:variant>
      <vt:variant>
        <vt:i4>2031675</vt:i4>
      </vt:variant>
      <vt:variant>
        <vt:i4>125</vt:i4>
      </vt:variant>
      <vt:variant>
        <vt:i4>0</vt:i4>
      </vt:variant>
      <vt:variant>
        <vt:i4>5</vt:i4>
      </vt:variant>
      <vt:variant>
        <vt:lpwstr/>
      </vt:variant>
      <vt:variant>
        <vt:lpwstr>_Toc66440298</vt:lpwstr>
      </vt:variant>
      <vt:variant>
        <vt:i4>1048635</vt:i4>
      </vt:variant>
      <vt:variant>
        <vt:i4>119</vt:i4>
      </vt:variant>
      <vt:variant>
        <vt:i4>0</vt:i4>
      </vt:variant>
      <vt:variant>
        <vt:i4>5</vt:i4>
      </vt:variant>
      <vt:variant>
        <vt:lpwstr/>
      </vt:variant>
      <vt:variant>
        <vt:lpwstr>_Toc66440297</vt:lpwstr>
      </vt:variant>
      <vt:variant>
        <vt:i4>1114171</vt:i4>
      </vt:variant>
      <vt:variant>
        <vt:i4>113</vt:i4>
      </vt:variant>
      <vt:variant>
        <vt:i4>0</vt:i4>
      </vt:variant>
      <vt:variant>
        <vt:i4>5</vt:i4>
      </vt:variant>
      <vt:variant>
        <vt:lpwstr/>
      </vt:variant>
      <vt:variant>
        <vt:lpwstr>_Toc66440296</vt:lpwstr>
      </vt:variant>
      <vt:variant>
        <vt:i4>1179707</vt:i4>
      </vt:variant>
      <vt:variant>
        <vt:i4>107</vt:i4>
      </vt:variant>
      <vt:variant>
        <vt:i4>0</vt:i4>
      </vt:variant>
      <vt:variant>
        <vt:i4>5</vt:i4>
      </vt:variant>
      <vt:variant>
        <vt:lpwstr/>
      </vt:variant>
      <vt:variant>
        <vt:lpwstr>_Toc66440295</vt:lpwstr>
      </vt:variant>
      <vt:variant>
        <vt:i4>1245243</vt:i4>
      </vt:variant>
      <vt:variant>
        <vt:i4>101</vt:i4>
      </vt:variant>
      <vt:variant>
        <vt:i4>0</vt:i4>
      </vt:variant>
      <vt:variant>
        <vt:i4>5</vt:i4>
      </vt:variant>
      <vt:variant>
        <vt:lpwstr/>
      </vt:variant>
      <vt:variant>
        <vt:lpwstr>_Toc66440294</vt:lpwstr>
      </vt:variant>
      <vt:variant>
        <vt:i4>1310779</vt:i4>
      </vt:variant>
      <vt:variant>
        <vt:i4>95</vt:i4>
      </vt:variant>
      <vt:variant>
        <vt:i4>0</vt:i4>
      </vt:variant>
      <vt:variant>
        <vt:i4>5</vt:i4>
      </vt:variant>
      <vt:variant>
        <vt:lpwstr/>
      </vt:variant>
      <vt:variant>
        <vt:lpwstr>_Toc66440293</vt:lpwstr>
      </vt:variant>
      <vt:variant>
        <vt:i4>1376315</vt:i4>
      </vt:variant>
      <vt:variant>
        <vt:i4>89</vt:i4>
      </vt:variant>
      <vt:variant>
        <vt:i4>0</vt:i4>
      </vt:variant>
      <vt:variant>
        <vt:i4>5</vt:i4>
      </vt:variant>
      <vt:variant>
        <vt:lpwstr/>
      </vt:variant>
      <vt:variant>
        <vt:lpwstr>_Toc66440292</vt:lpwstr>
      </vt:variant>
      <vt:variant>
        <vt:i4>1441851</vt:i4>
      </vt:variant>
      <vt:variant>
        <vt:i4>83</vt:i4>
      </vt:variant>
      <vt:variant>
        <vt:i4>0</vt:i4>
      </vt:variant>
      <vt:variant>
        <vt:i4>5</vt:i4>
      </vt:variant>
      <vt:variant>
        <vt:lpwstr/>
      </vt:variant>
      <vt:variant>
        <vt:lpwstr>_Toc66440291</vt:lpwstr>
      </vt:variant>
      <vt:variant>
        <vt:i4>1507387</vt:i4>
      </vt:variant>
      <vt:variant>
        <vt:i4>77</vt:i4>
      </vt:variant>
      <vt:variant>
        <vt:i4>0</vt:i4>
      </vt:variant>
      <vt:variant>
        <vt:i4>5</vt:i4>
      </vt:variant>
      <vt:variant>
        <vt:lpwstr/>
      </vt:variant>
      <vt:variant>
        <vt:lpwstr>_Toc66440290</vt:lpwstr>
      </vt:variant>
      <vt:variant>
        <vt:i4>1966138</vt:i4>
      </vt:variant>
      <vt:variant>
        <vt:i4>71</vt:i4>
      </vt:variant>
      <vt:variant>
        <vt:i4>0</vt:i4>
      </vt:variant>
      <vt:variant>
        <vt:i4>5</vt:i4>
      </vt:variant>
      <vt:variant>
        <vt:lpwstr/>
      </vt:variant>
      <vt:variant>
        <vt:lpwstr>_Toc66440289</vt:lpwstr>
      </vt:variant>
      <vt:variant>
        <vt:i4>2031674</vt:i4>
      </vt:variant>
      <vt:variant>
        <vt:i4>65</vt:i4>
      </vt:variant>
      <vt:variant>
        <vt:i4>0</vt:i4>
      </vt:variant>
      <vt:variant>
        <vt:i4>5</vt:i4>
      </vt:variant>
      <vt:variant>
        <vt:lpwstr/>
      </vt:variant>
      <vt:variant>
        <vt:lpwstr>_Toc66440288</vt:lpwstr>
      </vt:variant>
      <vt:variant>
        <vt:i4>1048634</vt:i4>
      </vt:variant>
      <vt:variant>
        <vt:i4>59</vt:i4>
      </vt:variant>
      <vt:variant>
        <vt:i4>0</vt:i4>
      </vt:variant>
      <vt:variant>
        <vt:i4>5</vt:i4>
      </vt:variant>
      <vt:variant>
        <vt:lpwstr/>
      </vt:variant>
      <vt:variant>
        <vt:lpwstr>_Toc66440287</vt:lpwstr>
      </vt:variant>
      <vt:variant>
        <vt:i4>1114170</vt:i4>
      </vt:variant>
      <vt:variant>
        <vt:i4>53</vt:i4>
      </vt:variant>
      <vt:variant>
        <vt:i4>0</vt:i4>
      </vt:variant>
      <vt:variant>
        <vt:i4>5</vt:i4>
      </vt:variant>
      <vt:variant>
        <vt:lpwstr/>
      </vt:variant>
      <vt:variant>
        <vt:lpwstr>_Toc66440286</vt:lpwstr>
      </vt:variant>
      <vt:variant>
        <vt:i4>1179706</vt:i4>
      </vt:variant>
      <vt:variant>
        <vt:i4>47</vt:i4>
      </vt:variant>
      <vt:variant>
        <vt:i4>0</vt:i4>
      </vt:variant>
      <vt:variant>
        <vt:i4>5</vt:i4>
      </vt:variant>
      <vt:variant>
        <vt:lpwstr/>
      </vt:variant>
      <vt:variant>
        <vt:lpwstr>_Toc66440285</vt:lpwstr>
      </vt:variant>
      <vt:variant>
        <vt:i4>1245242</vt:i4>
      </vt:variant>
      <vt:variant>
        <vt:i4>41</vt:i4>
      </vt:variant>
      <vt:variant>
        <vt:i4>0</vt:i4>
      </vt:variant>
      <vt:variant>
        <vt:i4>5</vt:i4>
      </vt:variant>
      <vt:variant>
        <vt:lpwstr/>
      </vt:variant>
      <vt:variant>
        <vt:lpwstr>_Toc66440284</vt:lpwstr>
      </vt:variant>
      <vt:variant>
        <vt:i4>1310778</vt:i4>
      </vt:variant>
      <vt:variant>
        <vt:i4>35</vt:i4>
      </vt:variant>
      <vt:variant>
        <vt:i4>0</vt:i4>
      </vt:variant>
      <vt:variant>
        <vt:i4>5</vt:i4>
      </vt:variant>
      <vt:variant>
        <vt:lpwstr/>
      </vt:variant>
      <vt:variant>
        <vt:lpwstr>_Toc66440283</vt:lpwstr>
      </vt:variant>
      <vt:variant>
        <vt:i4>1376314</vt:i4>
      </vt:variant>
      <vt:variant>
        <vt:i4>29</vt:i4>
      </vt:variant>
      <vt:variant>
        <vt:i4>0</vt:i4>
      </vt:variant>
      <vt:variant>
        <vt:i4>5</vt:i4>
      </vt:variant>
      <vt:variant>
        <vt:lpwstr/>
      </vt:variant>
      <vt:variant>
        <vt:lpwstr>_Toc66440282</vt:lpwstr>
      </vt:variant>
      <vt:variant>
        <vt:i4>1441850</vt:i4>
      </vt:variant>
      <vt:variant>
        <vt:i4>23</vt:i4>
      </vt:variant>
      <vt:variant>
        <vt:i4>0</vt:i4>
      </vt:variant>
      <vt:variant>
        <vt:i4>5</vt:i4>
      </vt:variant>
      <vt:variant>
        <vt:lpwstr/>
      </vt:variant>
      <vt:variant>
        <vt:lpwstr>_Toc66440281</vt:lpwstr>
      </vt:variant>
      <vt:variant>
        <vt:i4>1507386</vt:i4>
      </vt:variant>
      <vt:variant>
        <vt:i4>17</vt:i4>
      </vt:variant>
      <vt:variant>
        <vt:i4>0</vt:i4>
      </vt:variant>
      <vt:variant>
        <vt:i4>5</vt:i4>
      </vt:variant>
      <vt:variant>
        <vt:lpwstr/>
      </vt:variant>
      <vt:variant>
        <vt:lpwstr>_Toc66440280</vt:lpwstr>
      </vt:variant>
      <vt:variant>
        <vt:i4>1966133</vt:i4>
      </vt:variant>
      <vt:variant>
        <vt:i4>11</vt:i4>
      </vt:variant>
      <vt:variant>
        <vt:i4>0</vt:i4>
      </vt:variant>
      <vt:variant>
        <vt:i4>5</vt:i4>
      </vt:variant>
      <vt:variant>
        <vt:lpwstr/>
      </vt:variant>
      <vt:variant>
        <vt:lpwstr>_Toc66440279</vt:lpwstr>
      </vt:variant>
      <vt:variant>
        <vt:i4>1638431</vt:i4>
      </vt:variant>
      <vt:variant>
        <vt:i4>6</vt:i4>
      </vt:variant>
      <vt:variant>
        <vt:i4>0</vt:i4>
      </vt:variant>
      <vt:variant>
        <vt:i4>5</vt:i4>
      </vt:variant>
      <vt:variant>
        <vt:lpwstr>http://www.delwp.vic.gov.au/</vt:lpwstr>
      </vt:variant>
      <vt:variant>
        <vt:lpwstr/>
      </vt:variant>
      <vt:variant>
        <vt:i4>6815789</vt:i4>
      </vt:variant>
      <vt:variant>
        <vt:i4>3</vt:i4>
      </vt:variant>
      <vt:variant>
        <vt:i4>0</vt:i4>
      </vt:variant>
      <vt:variant>
        <vt:i4>5</vt:i4>
      </vt:variant>
      <vt:variant>
        <vt:lpwstr>https://www.coronavirus.vic.gov.au/</vt:lpwstr>
      </vt:variant>
      <vt:variant>
        <vt:lpwstr/>
      </vt:variant>
      <vt:variant>
        <vt:i4>6553706</vt:i4>
      </vt:variant>
      <vt:variant>
        <vt:i4>0</vt:i4>
      </vt:variant>
      <vt:variant>
        <vt:i4>0</vt:i4>
      </vt:variant>
      <vt:variant>
        <vt:i4>5</vt:i4>
      </vt:variant>
      <vt:variant>
        <vt:lpwstr>https://www.dhhs.vic.gov.au/coronavirus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Jan 2020 Draft</dc:title>
  <dc:subject/>
  <dc:creator>Grants Systems and Support</dc:creator>
  <cp:keywords/>
  <dc:description/>
  <cp:lastModifiedBy>Johanna N Tachas (DELWP)</cp:lastModifiedBy>
  <cp:revision>47</cp:revision>
  <cp:lastPrinted>2021-05-12T04:49:00Z</cp:lastPrinted>
  <dcterms:created xsi:type="dcterms:W3CDTF">2021-05-03T02:03:00Z</dcterms:created>
  <dcterms:modified xsi:type="dcterms:W3CDTF">2021-05-12T05:12:00Z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0x0101009298E819CE1EBB4F8D2096B3E0F0C2910D003C0C11BA485BD3449D4685C12B502D26</vt:lpwstr>
  </property>
  <property fmtid="{D5CDD505-2E9C-101B-9397-08002B2CF9AE}" pid="19" name="_dlc_DocIdItemGuid">
    <vt:lpwstr>60bace43-67dc-414e-b573-b4b30736d40c</vt:lpwstr>
  </property>
  <property fmtid="{D5CDD505-2E9C-101B-9397-08002B2CF9AE}" pid="20" name="TaxKeyword">
    <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14;#Statewide Coastal Programs|aabf7b8e-589d-4c90-94f9-92bfb8fe01b5</vt:lpwstr>
  </property>
  <property fmtid="{D5CDD505-2E9C-101B-9397-08002B2CF9AE}" pid="24" name="Reference Type">
    <vt:lpwstr/>
  </property>
  <property fmtid="{D5CDD505-2E9C-101B-9397-08002B2CF9AE}" pid="25" name="Division">
    <vt:lpwstr>9;#Barwon South West|c5963364-b9bd-4766-bae7-527b810edc7c</vt:lpwstr>
  </property>
  <property fmtid="{D5CDD505-2E9C-101B-9397-08002B2CF9AE}" pid="26" name="Location Type">
    <vt:lpwstr/>
  </property>
  <property fmtid="{D5CDD505-2E9C-101B-9397-08002B2CF9AE}" pid="27" name="Group1">
    <vt:lpwstr>8;#Forest, Fire and Regions|2e0654de-dfdc-4793-b2a2-0db9a0abca14</vt:lpwstr>
  </property>
  <property fmtid="{D5CDD505-2E9C-101B-9397-08002B2CF9AE}" pid="28" name="Dissemination Limiting Marker">
    <vt:lpwstr>2;#FOUO|955eb6fc-b35a-4808-8aa5-31e514fa3f26</vt:lpwstr>
  </property>
  <property fmtid="{D5CDD505-2E9C-101B-9397-08002B2CF9AE}" pid="29" name="Security Classification">
    <vt:lpwstr>1;#Unclassified|7fa379f4-4aba-4692-ab80-7d39d3a23cf4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AdaRegion">
    <vt:lpwstr/>
  </property>
  <property fmtid="{D5CDD505-2E9C-101B-9397-08002B2CF9AE}" pid="33" name="AdaAskAdaKeyword">
    <vt:lpwstr>215;#Grants management|2e375a08-926c-4d22-9106-da05d66f04fd;#216;#GEMS grants management system training|ea93c8d3-f70c-40fd-aeed-4e1c407e5e0f</vt:lpwstr>
  </property>
  <property fmtid="{D5CDD505-2E9C-101B-9397-08002B2CF9AE}" pid="34" name="AdaOwningGroup">
    <vt:lpwstr>268;#Finance|c89d2cff-43af-4548-a6f3-a9e3279301cf</vt:lpwstr>
  </property>
  <property fmtid="{D5CDD505-2E9C-101B-9397-08002B2CF9AE}" pid="35" name="Section">
    <vt:lpwstr>25;#All|8270565e-a836-42c0-aa61-1ac7b0ff14aa</vt:lpwstr>
  </property>
  <property fmtid="{D5CDD505-2E9C-101B-9397-08002B2CF9AE}" pid="36" name="Month">
    <vt:lpwstr/>
  </property>
  <property fmtid="{D5CDD505-2E9C-101B-9397-08002B2CF9AE}" pid="37" name="MSIP_Label_4257e2ab-f512-40e2-9c9a-c64247360765_Enabled">
    <vt:lpwstr>true</vt:lpwstr>
  </property>
  <property fmtid="{D5CDD505-2E9C-101B-9397-08002B2CF9AE}" pid="38" name="MSIP_Label_4257e2ab-f512-40e2-9c9a-c64247360765_SetDate">
    <vt:lpwstr>2021-01-20T21:37:46Z</vt:lpwstr>
  </property>
  <property fmtid="{D5CDD505-2E9C-101B-9397-08002B2CF9AE}" pid="39" name="MSIP_Label_4257e2ab-f512-40e2-9c9a-c64247360765_Method">
    <vt:lpwstr>Privileged</vt:lpwstr>
  </property>
  <property fmtid="{D5CDD505-2E9C-101B-9397-08002B2CF9AE}" pid="40" name="MSIP_Label_4257e2ab-f512-40e2-9c9a-c64247360765_Name">
    <vt:lpwstr>OFFICIAL</vt:lpwstr>
  </property>
  <property fmtid="{D5CDD505-2E9C-101B-9397-08002B2CF9AE}" pid="41" name="MSIP_Label_4257e2ab-f512-40e2-9c9a-c64247360765_SiteId">
    <vt:lpwstr>e8bdd6f7-fc18-4e48-a554-7f547927223b</vt:lpwstr>
  </property>
  <property fmtid="{D5CDD505-2E9C-101B-9397-08002B2CF9AE}" pid="42" name="MSIP_Label_4257e2ab-f512-40e2-9c9a-c64247360765_ActionId">
    <vt:lpwstr>7eb5b5b3-4b2a-479d-813a-b0b4e9220901</vt:lpwstr>
  </property>
  <property fmtid="{D5CDD505-2E9C-101B-9397-08002B2CF9AE}" pid="43" name="MSIP_Label_4257e2ab-f512-40e2-9c9a-c64247360765_ContentBits">
    <vt:lpwstr>2</vt:lpwstr>
  </property>
  <property fmtid="{D5CDD505-2E9C-101B-9397-08002B2CF9AE}" pid="44" name="Records Class Grant Program Mgmt">
    <vt:lpwstr>19;#Program Development and Authorisation|2f4c0a59-8f1e-459d-aa49-7a86c9d6ea4c</vt:lpwstr>
  </property>
  <property fmtid="{D5CDD505-2E9C-101B-9397-08002B2CF9AE}" pid="45" name="Department Document Type">
    <vt:lpwstr>68;#Fact Sheet|78eeb638-8bb6-40d9-be4e-2f9912d6247b</vt:lpwstr>
  </property>
</Properties>
</file>